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1C" w:rsidRPr="00ED74F7" w:rsidRDefault="00AF10C9" w:rsidP="0036711C">
      <w:pPr>
        <w:pStyle w:val="Style9"/>
        <w:widowControl/>
        <w:jc w:val="center"/>
        <w:rPr>
          <w:rStyle w:val="FontStyle22"/>
          <w:szCs w:val="24"/>
          <w:lang w:val="en-US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-271780</wp:posOffset>
            </wp:positionV>
            <wp:extent cx="6442075" cy="8979535"/>
            <wp:effectExtent l="19050" t="0" r="0" b="0"/>
            <wp:wrapSquare wrapText="bothSides"/>
            <wp:docPr id="57" name="Рисунок 57" descr="C:\Users\s.matveev\Desktop\Сканы титулов горняки\2019-03-13 Маркшейдеры очники 2017 4 курс 1\Маркшейдеры очники 2017 4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Сканы титулов горняки\2019-03-13 Маркшейдеры очники 2017 4 курс 1\Маркшейдеры очники 2017 4 курс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89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0C9" w:rsidRDefault="00AF10C9" w:rsidP="0036711C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AF10C9" w:rsidRDefault="00AF10C9" w:rsidP="0036711C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AF10C9" w:rsidRDefault="00AF10C9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-177165</wp:posOffset>
            </wp:positionV>
            <wp:extent cx="7132320" cy="9238615"/>
            <wp:effectExtent l="19050" t="0" r="0" b="0"/>
            <wp:wrapTight wrapText="bothSides">
              <wp:wrapPolygon edited="0">
                <wp:start x="-58" y="0"/>
                <wp:lineTo x="-58" y="21557"/>
                <wp:lineTo x="21577" y="21557"/>
                <wp:lineTo x="21577" y="0"/>
                <wp:lineTo x="-58" y="0"/>
              </wp:wrapPolygon>
            </wp:wrapTight>
            <wp:docPr id="6" name="Рисунок 58" descr="C:\Users\s.matveev\Desktop\Сканы титулов горняки\2019-03-13 Маркшейдеры очники 2017 4 курс 2\Маркшейдеры очники 2017 4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.matveev\Desktop\Сканы титулов горняки\2019-03-13 Маркшейдеры очники 2017 4 курс 2\Маркшейдеры очники 2017 4 кур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36711C" w:rsidRPr="00C82A03" w:rsidRDefault="00AF10C9" w:rsidP="0036711C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t>М</w:t>
      </w:r>
      <w:r w:rsidR="0036711C" w:rsidRPr="00C82A03">
        <w:rPr>
          <w:rStyle w:val="FontStyle22"/>
          <w:sz w:val="24"/>
          <w:szCs w:val="24"/>
        </w:rPr>
        <w:t>ИНИСТЕРСТВО ОБРАЗОВАНИЯ И НАУКИ РОССИЙСКОЙ ФЕДЕРАЦИИ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высшего образования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Г.И.Носова»</w:t>
      </w:r>
    </w:p>
    <w:p w:rsidR="0036711C" w:rsidRPr="00C82A03" w:rsidRDefault="0036711C" w:rsidP="0036711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6711C" w:rsidRPr="00C82A03" w:rsidRDefault="0036711C" w:rsidP="0036711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6711C" w:rsidRPr="00C82A03" w:rsidRDefault="0036711C" w:rsidP="0036711C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caps/>
          <w:sz w:val="24"/>
          <w:szCs w:val="24"/>
        </w:rPr>
      </w:pPr>
      <w:r w:rsidRPr="00C82A03">
        <w:rPr>
          <w:rStyle w:val="FontStyle18"/>
          <w:b w:val="0"/>
          <w:caps/>
          <w:sz w:val="24"/>
          <w:szCs w:val="24"/>
        </w:rPr>
        <w:tab/>
        <w:t>Утверждаю:</w:t>
      </w:r>
      <w:r w:rsidRPr="00C82A03">
        <w:rPr>
          <w:rStyle w:val="FontStyle18"/>
          <w:b w:val="0"/>
          <w:caps/>
          <w:sz w:val="24"/>
          <w:szCs w:val="24"/>
        </w:rPr>
        <w:tab/>
      </w:r>
    </w:p>
    <w:p w:rsidR="0036711C" w:rsidRPr="00C82A03" w:rsidRDefault="0036711C" w:rsidP="0036711C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C82A03">
        <w:rPr>
          <w:rStyle w:val="FontStyle18"/>
          <w:b w:val="0"/>
          <w:sz w:val="24"/>
          <w:szCs w:val="24"/>
        </w:rPr>
        <w:t>Директор института энергетики и автоматизированных систем</w:t>
      </w:r>
    </w:p>
    <w:p w:rsidR="0036711C" w:rsidRPr="00C82A03" w:rsidRDefault="0036711C" w:rsidP="0036711C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C82A03">
        <w:rPr>
          <w:rStyle w:val="FontStyle18"/>
          <w:b w:val="0"/>
          <w:sz w:val="24"/>
          <w:szCs w:val="24"/>
        </w:rPr>
        <w:t>________________С.И. Лукьянов</w:t>
      </w:r>
    </w:p>
    <w:p w:rsidR="0036711C" w:rsidRPr="009C60A3" w:rsidRDefault="00D36688" w:rsidP="0036711C">
      <w:pPr>
        <w:ind w:left="5811" w:firstLine="561"/>
        <w:jc w:val="right"/>
        <w:rPr>
          <w:highlight w:val="yellow"/>
        </w:rPr>
      </w:pPr>
      <w:r w:rsidRPr="00C82A03">
        <w:t>30 сентяб</w:t>
      </w:r>
      <w:r w:rsidR="0036711C" w:rsidRPr="00C82A03">
        <w:t>ря 2017 г.</w:t>
      </w:r>
    </w:p>
    <w:p w:rsidR="0036711C" w:rsidRPr="009C60A3" w:rsidRDefault="0036711C" w:rsidP="0036711C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ind w:left="5529"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C82A03" w:rsidRDefault="0036711C" w:rsidP="0036711C">
      <w:pPr>
        <w:pStyle w:val="Style5"/>
        <w:widowControl/>
        <w:jc w:val="center"/>
        <w:rPr>
          <w:rStyle w:val="FontStyle21"/>
          <w:b/>
          <w:caps/>
          <w:sz w:val="24"/>
          <w:szCs w:val="24"/>
        </w:rPr>
      </w:pPr>
      <w:r w:rsidRPr="00C82A03">
        <w:rPr>
          <w:rStyle w:val="FontStyle21"/>
          <w:b/>
          <w:caps/>
          <w:sz w:val="24"/>
          <w:szCs w:val="24"/>
        </w:rPr>
        <w:t>Рабочая программа дисциплины (МОДУЛЯ)</w:t>
      </w:r>
    </w:p>
    <w:p w:rsidR="0036711C" w:rsidRPr="00C82A03" w:rsidRDefault="0036711C" w:rsidP="0036711C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36711C" w:rsidRPr="00C82A03" w:rsidRDefault="0036711C" w:rsidP="0036711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i/>
          <w:szCs w:val="24"/>
        </w:rPr>
        <w:t xml:space="preserve"> </w:t>
      </w:r>
      <w:r w:rsidR="00D36688" w:rsidRPr="00C82A03">
        <w:rPr>
          <w:rStyle w:val="FontStyle16"/>
          <w:b w:val="0"/>
          <w:i/>
          <w:sz w:val="24"/>
          <w:szCs w:val="24"/>
        </w:rPr>
        <w:t>ТЕПЛОТЕХНИКА</w:t>
      </w:r>
    </w:p>
    <w:p w:rsidR="0036711C" w:rsidRPr="00C82A03" w:rsidRDefault="0036711C" w:rsidP="0036711C">
      <w:pPr>
        <w:pStyle w:val="Style11"/>
        <w:widowControl/>
        <w:jc w:val="center"/>
        <w:rPr>
          <w:rStyle w:val="FontStyle16"/>
          <w:b w:val="0"/>
          <w:szCs w:val="24"/>
        </w:rPr>
      </w:pPr>
    </w:p>
    <w:p w:rsidR="0036711C" w:rsidRPr="00C82A03" w:rsidRDefault="0036711C" w:rsidP="0036711C">
      <w:pPr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Специальность </w:t>
      </w:r>
    </w:p>
    <w:p w:rsidR="0036711C" w:rsidRPr="00C82A03" w:rsidRDefault="00D36688" w:rsidP="0036711C">
      <w:pPr>
        <w:jc w:val="center"/>
        <w:rPr>
          <w:i/>
        </w:rPr>
      </w:pPr>
      <w:r w:rsidRPr="00C82A03">
        <w:rPr>
          <w:rStyle w:val="FontStyle16"/>
          <w:sz w:val="24"/>
          <w:szCs w:val="24"/>
        </w:rPr>
        <w:t>21.05.04</w:t>
      </w:r>
      <w:r w:rsidR="0036711C" w:rsidRPr="00C82A03">
        <w:t xml:space="preserve"> </w:t>
      </w:r>
      <w:r w:rsidRPr="00C82A03">
        <w:t xml:space="preserve"> Горное дело</w:t>
      </w:r>
    </w:p>
    <w:p w:rsidR="0036711C" w:rsidRPr="00C82A03" w:rsidRDefault="0036711C" w:rsidP="0036711C">
      <w:pPr>
        <w:jc w:val="center"/>
        <w:rPr>
          <w:rStyle w:val="FontStyle16"/>
          <w:b w:val="0"/>
          <w:sz w:val="24"/>
          <w:szCs w:val="24"/>
        </w:rPr>
      </w:pPr>
    </w:p>
    <w:p w:rsidR="0036711C" w:rsidRPr="00C82A03" w:rsidRDefault="00D36688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Специализация </w:t>
      </w:r>
    </w:p>
    <w:p w:rsidR="00420310" w:rsidRDefault="00DE7C71" w:rsidP="0036711C">
      <w:pPr>
        <w:pStyle w:val="Style4"/>
        <w:widowControl/>
        <w:jc w:val="center"/>
        <w:rPr>
          <w:rStyle w:val="FontStyle16"/>
          <w:sz w:val="24"/>
          <w:szCs w:val="24"/>
        </w:rPr>
      </w:pPr>
      <w:r w:rsidRPr="00DE7C71">
        <w:rPr>
          <w:rStyle w:val="FontStyle16"/>
          <w:sz w:val="24"/>
          <w:szCs w:val="24"/>
        </w:rPr>
        <w:t>Маркшейдерское дело</w:t>
      </w:r>
    </w:p>
    <w:p w:rsidR="00DE7C71" w:rsidRPr="009C60A3" w:rsidRDefault="00DE7C71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Уровень высшего образования -  </w:t>
      </w:r>
      <w:proofErr w:type="spellStart"/>
      <w:r w:rsidRPr="00C82A03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Форма обучения</w:t>
      </w:r>
    </w:p>
    <w:p w:rsidR="0036711C" w:rsidRPr="00C82A0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C82A03">
        <w:rPr>
          <w:rStyle w:val="FontStyle17"/>
          <w:b w:val="0"/>
          <w:sz w:val="24"/>
          <w:szCs w:val="24"/>
        </w:rPr>
        <w:t>очная</w:t>
      </w: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tbl>
      <w:tblPr>
        <w:tblW w:w="0" w:type="auto"/>
        <w:tblLook w:val="04A0"/>
      </w:tblPr>
      <w:tblGrid>
        <w:gridCol w:w="3028"/>
        <w:gridCol w:w="6259"/>
      </w:tblGrid>
      <w:tr w:rsidR="0036711C" w:rsidRPr="009C60A3" w:rsidTr="00D36688">
        <w:tc>
          <w:tcPr>
            <w:tcW w:w="3085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37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36711C" w:rsidRPr="009C60A3" w:rsidTr="00D36688">
        <w:tc>
          <w:tcPr>
            <w:tcW w:w="3085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szCs w:val="24"/>
              </w:rPr>
              <w:t>Теплотехнических и энергетических систем</w:t>
            </w:r>
          </w:p>
        </w:tc>
      </w:tr>
      <w:tr w:rsidR="0036711C" w:rsidRPr="009C60A3" w:rsidTr="00D36688">
        <w:tc>
          <w:tcPr>
            <w:tcW w:w="3085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="00820211"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  <w:tr w:rsidR="0036711C" w:rsidRPr="009C60A3" w:rsidTr="00D36688">
        <w:trPr>
          <w:trHeight w:val="159"/>
        </w:trPr>
        <w:tc>
          <w:tcPr>
            <w:tcW w:w="3085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="00820211">
              <w:rPr>
                <w:rStyle w:val="FontStyle17"/>
                <w:b w:val="0"/>
                <w:sz w:val="24"/>
                <w:szCs w:val="24"/>
              </w:rPr>
              <w:t>А</w:t>
            </w:r>
          </w:p>
        </w:tc>
      </w:tr>
    </w:tbl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Магнитогорск</w:t>
      </w:r>
    </w:p>
    <w:p w:rsidR="0036711C" w:rsidRPr="008648A0" w:rsidRDefault="0036711C" w:rsidP="0036711C">
      <w:pPr>
        <w:pStyle w:val="Style6"/>
        <w:widowControl/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2017 г.</w:t>
      </w:r>
    </w:p>
    <w:p w:rsidR="0036711C" w:rsidRPr="003F4C5F" w:rsidRDefault="0036711C" w:rsidP="0036711C">
      <w:pPr>
        <w:pageBreakBefore/>
        <w:ind w:left="-567" w:firstLine="567"/>
        <w:jc w:val="both"/>
        <w:rPr>
          <w:b/>
          <w:bCs/>
          <w:i/>
          <w:lang w:eastAsia="ar-SA"/>
        </w:rPr>
      </w:pPr>
      <w:r w:rsidRPr="003F4C5F">
        <w:rPr>
          <w:lang w:eastAsia="ar-SA"/>
        </w:rPr>
        <w:lastRenderedPageBreak/>
        <w:t xml:space="preserve">Рабочая программа составлена на основе ФГОС </w:t>
      </w:r>
      <w:proofErr w:type="gramStart"/>
      <w:r w:rsidRPr="003F4C5F">
        <w:rPr>
          <w:lang w:eastAsia="ar-SA"/>
        </w:rPr>
        <w:t>ВО</w:t>
      </w:r>
      <w:proofErr w:type="gramEnd"/>
      <w:r w:rsidRPr="003F4C5F">
        <w:rPr>
          <w:lang w:eastAsia="ar-SA"/>
        </w:rPr>
        <w:t xml:space="preserve"> </w:t>
      </w:r>
      <w:proofErr w:type="gramStart"/>
      <w:r w:rsidRPr="003F4C5F">
        <w:rPr>
          <w:lang w:eastAsia="ar-SA"/>
        </w:rPr>
        <w:t>по</w:t>
      </w:r>
      <w:proofErr w:type="gramEnd"/>
      <w:r w:rsidRPr="003F4C5F">
        <w:rPr>
          <w:lang w:eastAsia="ar-SA"/>
        </w:rPr>
        <w:t xml:space="preserve"> </w:t>
      </w:r>
      <w:r w:rsidRPr="001E5D3D">
        <w:rPr>
          <w:lang w:eastAsia="ar-SA"/>
        </w:rPr>
        <w:t>специальности</w:t>
      </w:r>
      <w:r w:rsidR="00A461B5">
        <w:rPr>
          <w:lang w:eastAsia="ar-SA"/>
        </w:rPr>
        <w:t xml:space="preserve"> 21.05.04</w:t>
      </w:r>
      <w:r w:rsidRPr="001E5D3D">
        <w:rPr>
          <w:lang w:eastAsia="ar-SA"/>
        </w:rPr>
        <w:t xml:space="preserve"> </w:t>
      </w:r>
      <w:r w:rsidR="00A461B5">
        <w:t>Горное дело</w:t>
      </w:r>
      <w:r w:rsidRPr="001E5D3D">
        <w:rPr>
          <w:lang w:eastAsia="ar-SA"/>
        </w:rPr>
        <w:t>, утве</w:t>
      </w:r>
      <w:r w:rsidR="00A461B5">
        <w:rPr>
          <w:lang w:eastAsia="ar-SA"/>
        </w:rPr>
        <w:t xml:space="preserve">ржденного приказом </w:t>
      </w:r>
      <w:proofErr w:type="spellStart"/>
      <w:r w:rsidR="00A461B5">
        <w:rPr>
          <w:lang w:eastAsia="ar-SA"/>
        </w:rPr>
        <w:t>МОиН</w:t>
      </w:r>
      <w:proofErr w:type="spellEnd"/>
      <w:r w:rsidR="00A461B5">
        <w:rPr>
          <w:lang w:eastAsia="ar-SA"/>
        </w:rPr>
        <w:t xml:space="preserve"> РФ от 17</w:t>
      </w:r>
      <w:r w:rsidRPr="001E5D3D">
        <w:rPr>
          <w:lang w:eastAsia="ar-SA"/>
        </w:rPr>
        <w:t>.</w:t>
      </w:r>
      <w:r>
        <w:rPr>
          <w:lang w:eastAsia="ar-SA"/>
        </w:rPr>
        <w:t>10</w:t>
      </w:r>
      <w:r w:rsidRPr="001E5D3D">
        <w:rPr>
          <w:lang w:eastAsia="ar-SA"/>
        </w:rPr>
        <w:t>.201</w:t>
      </w:r>
      <w:r>
        <w:rPr>
          <w:lang w:eastAsia="ar-SA"/>
        </w:rPr>
        <w:t>6</w:t>
      </w:r>
      <w:r w:rsidR="00A461B5">
        <w:rPr>
          <w:lang w:eastAsia="ar-SA"/>
        </w:rPr>
        <w:t xml:space="preserve"> г.      № 1298</w:t>
      </w:r>
      <w:r w:rsidRPr="003F4C5F">
        <w:rPr>
          <w:lang w:eastAsia="ar-SA"/>
        </w:rPr>
        <w:t xml:space="preserve">.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  <w:r w:rsidRPr="003F4C5F">
        <w:rPr>
          <w:lang w:eastAsia="ar-SA"/>
        </w:rPr>
        <w:t>Рабочая программа рассмотрена и одобрена</w:t>
      </w:r>
      <w:r w:rsidRPr="003F4C5F">
        <w:rPr>
          <w:caps/>
          <w:lang w:eastAsia="ar-SA"/>
        </w:rPr>
        <w:t xml:space="preserve"> </w:t>
      </w:r>
      <w:r w:rsidRPr="003F4C5F">
        <w:rPr>
          <w:lang w:eastAsia="ar-SA"/>
        </w:rPr>
        <w:t>на заседании кафедры теплотехнических и энергетических систем</w:t>
      </w:r>
    </w:p>
    <w:p w:rsidR="0036711C" w:rsidRPr="003F4C5F" w:rsidRDefault="00463F25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C82A03">
        <w:rPr>
          <w:lang w:eastAsia="ar-SA"/>
        </w:rPr>
        <w:t>12.09.2017 г., протокол № 2</w:t>
      </w:r>
      <w:r w:rsidR="0036711C" w:rsidRPr="00C82A03">
        <w:rPr>
          <w:lang w:eastAsia="ar-SA"/>
        </w:rPr>
        <w:t>.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  <w:r w:rsidRPr="003F4C5F">
        <w:rPr>
          <w:lang w:eastAsia="ar-SA"/>
        </w:rPr>
        <w:t xml:space="preserve">Зав. кафедрой __________________ Е.Б. </w:t>
      </w:r>
      <w:proofErr w:type="spellStart"/>
      <w:r w:rsidRPr="003F4C5F">
        <w:rPr>
          <w:lang w:eastAsia="ar-SA"/>
        </w:rPr>
        <w:t>Агапитов</w:t>
      </w:r>
      <w:proofErr w:type="spellEnd"/>
      <w:r w:rsidRPr="003F4C5F">
        <w:rPr>
          <w:lang w:eastAsia="ar-SA"/>
        </w:rPr>
        <w:t xml:space="preserve">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center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443B17" w:rsidRDefault="0036711C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B945F3">
        <w:rPr>
          <w:lang w:eastAsia="ar-SA"/>
        </w:rPr>
        <w:t xml:space="preserve">Рабочая программа одобрена методической комиссией института энергетики и автоматизированных систем   </w:t>
      </w:r>
    </w:p>
    <w:p w:rsidR="0036711C" w:rsidRPr="00B945F3" w:rsidRDefault="00463F25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C82A03">
        <w:rPr>
          <w:lang w:eastAsia="ar-SA"/>
        </w:rPr>
        <w:t>20.09</w:t>
      </w:r>
      <w:r w:rsidR="0036711C" w:rsidRPr="00C82A03">
        <w:rPr>
          <w:lang w:eastAsia="ar-SA"/>
        </w:rPr>
        <w:t>.2017 г.,</w:t>
      </w:r>
      <w:r w:rsidRPr="00C82A03">
        <w:rPr>
          <w:lang w:eastAsia="ar-SA"/>
        </w:rPr>
        <w:t xml:space="preserve"> протокол</w:t>
      </w:r>
      <w:r w:rsidR="001F2C57" w:rsidRPr="00C82A03">
        <w:rPr>
          <w:lang w:eastAsia="ar-SA"/>
        </w:rPr>
        <w:t xml:space="preserve"> № 1</w:t>
      </w:r>
      <w:r w:rsidR="0036711C" w:rsidRPr="00C82A03">
        <w:rPr>
          <w:lang w:eastAsia="ar-SA"/>
        </w:rPr>
        <w:t>.</w:t>
      </w:r>
    </w:p>
    <w:p w:rsidR="0036711C" w:rsidRPr="003F4C5F" w:rsidRDefault="0036711C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  <w:r w:rsidRPr="003F4C5F">
        <w:rPr>
          <w:lang w:eastAsia="ar-SA"/>
        </w:rPr>
        <w:t xml:space="preserve">Председатель </w:t>
      </w:r>
      <w:r w:rsidRPr="0036711C">
        <w:rPr>
          <w:b/>
          <w:lang w:eastAsia="ar-SA"/>
        </w:rPr>
        <w:t>_____________________</w:t>
      </w:r>
      <w:r w:rsidR="00463F25">
        <w:rPr>
          <w:rStyle w:val="FontStyle18"/>
          <w:b w:val="0"/>
          <w:color w:val="000000"/>
          <w:sz w:val="24"/>
          <w:szCs w:val="24"/>
        </w:rPr>
        <w:t xml:space="preserve"> С.И.</w:t>
      </w:r>
      <w:r w:rsidRPr="0036711C">
        <w:rPr>
          <w:rStyle w:val="FontStyle18"/>
          <w:b w:val="0"/>
          <w:color w:val="000000"/>
          <w:sz w:val="24"/>
          <w:szCs w:val="24"/>
        </w:rPr>
        <w:t xml:space="preserve"> Лукьянов</w:t>
      </w:r>
      <w:r w:rsidRPr="003F4C5F">
        <w:rPr>
          <w:lang w:eastAsia="ar-SA"/>
        </w:rPr>
        <w:t xml:space="preserve">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  <w:r>
        <w:rPr>
          <w:color w:val="000000"/>
        </w:rPr>
        <w:t>Согласовано:</w:t>
      </w:r>
    </w:p>
    <w:p w:rsidR="0036711C" w:rsidRPr="003F4C5F" w:rsidRDefault="0036711C" w:rsidP="0036711C">
      <w:pPr>
        <w:ind w:left="-567" w:right="-2" w:firstLine="567"/>
        <w:rPr>
          <w:b/>
          <w:i/>
          <w:color w:val="000000"/>
        </w:rPr>
      </w:pPr>
      <w:r>
        <w:rPr>
          <w:color w:val="000000"/>
        </w:rPr>
        <w:t xml:space="preserve">Зав. кафедрой                                                    </w:t>
      </w:r>
      <w:r w:rsidR="001C2C44">
        <w:rPr>
          <w:color w:val="000000"/>
        </w:rPr>
        <w:t xml:space="preserve">            ___________________</w:t>
      </w:r>
      <w:r w:rsidR="00DE7C71">
        <w:rPr>
          <w:color w:val="000000"/>
        </w:rPr>
        <w:t>И</w:t>
      </w:r>
      <w:r w:rsidR="001C2C44">
        <w:rPr>
          <w:color w:val="000000"/>
        </w:rPr>
        <w:t>.</w:t>
      </w:r>
      <w:r w:rsidR="00DE7C71">
        <w:rPr>
          <w:color w:val="000000"/>
        </w:rPr>
        <w:t>А</w:t>
      </w:r>
      <w:r>
        <w:rPr>
          <w:color w:val="000000"/>
        </w:rPr>
        <w:t xml:space="preserve">. </w:t>
      </w:r>
      <w:r w:rsidR="001C2C44">
        <w:rPr>
          <w:color w:val="000000"/>
        </w:rPr>
        <w:t>Г</w:t>
      </w:r>
      <w:r w:rsidR="00DE7C71">
        <w:rPr>
          <w:color w:val="000000"/>
        </w:rPr>
        <w:t>ришин</w:t>
      </w: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Pr="003F4C5F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Pr="003F4C5F" w:rsidRDefault="0036711C" w:rsidP="0036711C">
      <w:pPr>
        <w:ind w:left="-567" w:firstLine="567"/>
        <w:rPr>
          <w:b/>
          <w:i/>
          <w:color w:val="000000"/>
        </w:rPr>
      </w:pPr>
      <w:r w:rsidRPr="003F4C5F">
        <w:rPr>
          <w:color w:val="000000"/>
        </w:rPr>
        <w:t>Рабочая  программа составлена:</w:t>
      </w:r>
      <w:r w:rsidRPr="003F4C5F">
        <w:rPr>
          <w:color w:val="000000"/>
        </w:rPr>
        <w:tab/>
        <w:t xml:space="preserve">                        </w:t>
      </w:r>
      <w:r>
        <w:rPr>
          <w:color w:val="000000"/>
        </w:rPr>
        <w:t xml:space="preserve">       </w:t>
      </w:r>
      <w:r w:rsidRPr="003F4C5F">
        <w:rPr>
          <w:color w:val="000000"/>
        </w:rPr>
        <w:t xml:space="preserve">  </w:t>
      </w:r>
      <w:r>
        <w:rPr>
          <w:color w:val="000000"/>
        </w:rPr>
        <w:t xml:space="preserve">                                          ассистент</w:t>
      </w:r>
    </w:p>
    <w:p w:rsidR="0036711C" w:rsidRPr="003F4C5F" w:rsidRDefault="0036711C" w:rsidP="0036711C">
      <w:pPr>
        <w:ind w:left="-567" w:firstLine="567"/>
        <w:jc w:val="right"/>
        <w:rPr>
          <w:b/>
          <w:i/>
          <w:color w:val="000000"/>
        </w:rPr>
      </w:pPr>
    </w:p>
    <w:p w:rsidR="0036711C" w:rsidRPr="003F4C5F" w:rsidRDefault="0036711C" w:rsidP="0036711C">
      <w:pPr>
        <w:ind w:left="-567" w:firstLine="567"/>
        <w:jc w:val="right"/>
        <w:rPr>
          <w:rStyle w:val="FontStyle16"/>
          <w:bCs w:val="0"/>
          <w:i/>
        </w:rPr>
      </w:pPr>
      <w:r w:rsidRPr="003F4C5F">
        <w:rPr>
          <w:color w:val="000000"/>
        </w:rPr>
        <w:t xml:space="preserve">________________ </w:t>
      </w:r>
      <w:r>
        <w:rPr>
          <w:color w:val="000000"/>
        </w:rPr>
        <w:t>С.В. Матвеев</w:t>
      </w:r>
    </w:p>
    <w:p w:rsidR="0036711C" w:rsidRPr="005177AC" w:rsidRDefault="0036711C" w:rsidP="0036711C">
      <w:pPr>
        <w:pStyle w:val="Style9"/>
        <w:widowControl/>
        <w:ind w:left="-567" w:firstLine="567"/>
        <w:jc w:val="both"/>
        <w:rPr>
          <w:rStyle w:val="FontStyle16"/>
          <w:b w:val="0"/>
          <w:szCs w:val="24"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left="-567" w:firstLine="567"/>
        <w:rPr>
          <w:b/>
          <w:i/>
        </w:rPr>
      </w:pPr>
      <w:r w:rsidRPr="003F4C5F">
        <w:t xml:space="preserve">Рецензент: </w:t>
      </w:r>
      <w:r w:rsidRPr="003F4C5F">
        <w:tab/>
      </w:r>
      <w:r w:rsidRPr="003F4C5F">
        <w:tab/>
      </w:r>
      <w:r w:rsidRPr="003F4C5F">
        <w:tab/>
        <w:t xml:space="preserve">              </w:t>
      </w:r>
      <w:r>
        <w:t xml:space="preserve">            </w:t>
      </w:r>
      <w:r w:rsidR="008648A0">
        <w:t xml:space="preserve">  </w:t>
      </w:r>
      <w:r w:rsidRPr="003F4C5F">
        <w:t>Зам. начал</w:t>
      </w:r>
      <w:r>
        <w:t>ьника ЦЭСТ ОАО «ММК», к.т.н.</w:t>
      </w:r>
    </w:p>
    <w:p w:rsidR="0036711C" w:rsidRPr="003F4C5F" w:rsidRDefault="0036711C" w:rsidP="003671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left="-567" w:firstLine="567"/>
        <w:jc w:val="right"/>
        <w:rPr>
          <w:b/>
          <w:i/>
        </w:rPr>
      </w:pPr>
    </w:p>
    <w:p w:rsidR="0036711C" w:rsidRPr="003F4C5F" w:rsidRDefault="0036711C" w:rsidP="0036711C">
      <w:pPr>
        <w:ind w:left="-567" w:firstLine="567"/>
        <w:jc w:val="right"/>
      </w:pPr>
      <w:r w:rsidRPr="003F4C5F">
        <w:t>___________________В.Н. Михайловский</w:t>
      </w:r>
    </w:p>
    <w:p w:rsidR="0036711C" w:rsidRPr="003F4C5F" w:rsidRDefault="0036711C" w:rsidP="0036711C">
      <w:pPr>
        <w:pStyle w:val="Style9"/>
        <w:widowControl/>
        <w:ind w:left="-567" w:firstLine="567"/>
        <w:jc w:val="center"/>
        <w:rPr>
          <w:rStyle w:val="FontStyle22"/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Default="0036711C" w:rsidP="0036711C">
      <w:pPr>
        <w:pStyle w:val="Style7"/>
        <w:ind w:firstLine="720"/>
        <w:jc w:val="center"/>
        <w:rPr>
          <w:szCs w:val="24"/>
        </w:rPr>
      </w:pPr>
    </w:p>
    <w:p w:rsidR="001C2C44" w:rsidRDefault="001C2C44" w:rsidP="0036711C">
      <w:pPr>
        <w:pStyle w:val="Style7"/>
        <w:ind w:firstLine="720"/>
        <w:jc w:val="center"/>
        <w:rPr>
          <w:szCs w:val="24"/>
        </w:rPr>
      </w:pPr>
    </w:p>
    <w:p w:rsidR="00463F25" w:rsidRPr="00605243" w:rsidRDefault="00463F25" w:rsidP="0036711C">
      <w:pPr>
        <w:pStyle w:val="Style7"/>
        <w:ind w:firstLine="720"/>
        <w:jc w:val="center"/>
        <w:rPr>
          <w:szCs w:val="24"/>
        </w:rPr>
      </w:pPr>
    </w:p>
    <w:p w:rsidR="0036711C" w:rsidRDefault="0036711C" w:rsidP="0036711C">
      <w:pPr>
        <w:pStyle w:val="Style7"/>
        <w:ind w:firstLine="720"/>
        <w:jc w:val="center"/>
        <w:rPr>
          <w:szCs w:val="24"/>
        </w:rPr>
      </w:pPr>
    </w:p>
    <w:p w:rsidR="00095247" w:rsidRDefault="00095247" w:rsidP="008D765B">
      <w:pPr>
        <w:pStyle w:val="Style7"/>
        <w:ind w:firstLine="567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1" name="Рисунок 57" descr="C:\Users\s.matveev\Desktop\ОП Теплоэнергетика и теплотехника (очное 2018 г.)\Листы регистрации изменений и дополнений\16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6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  <w:r w:rsidRPr="00DE2567">
        <w:rPr>
          <w:szCs w:val="24"/>
        </w:rPr>
        <w:lastRenderedPageBreak/>
        <w:t>Лист регистрации изменений и дополнений</w:t>
      </w: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2292"/>
        <w:gridCol w:w="2877"/>
        <w:gridCol w:w="1871"/>
        <w:gridCol w:w="1626"/>
      </w:tblGrid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 xml:space="preserve">№ </w:t>
            </w:r>
            <w:proofErr w:type="spellStart"/>
            <w:proofErr w:type="gramStart"/>
            <w:r w:rsidRPr="00DE2567">
              <w:rPr>
                <w:szCs w:val="24"/>
              </w:rPr>
              <w:t>п</w:t>
            </w:r>
            <w:proofErr w:type="spellEnd"/>
            <w:proofErr w:type="gramEnd"/>
            <w:r w:rsidRPr="00DE2567">
              <w:rPr>
                <w:szCs w:val="24"/>
              </w:rPr>
              <w:t>/</w:t>
            </w:r>
            <w:proofErr w:type="spellStart"/>
            <w:r w:rsidRPr="00DE2567">
              <w:rPr>
                <w:szCs w:val="24"/>
              </w:rPr>
              <w:t>п</w:t>
            </w:r>
            <w:proofErr w:type="spellEnd"/>
          </w:p>
        </w:tc>
        <w:tc>
          <w:tcPr>
            <w:tcW w:w="2292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Раздел РП</w:t>
            </w:r>
            <w:proofErr w:type="gramStart"/>
            <w:r w:rsidRPr="00DE2567">
              <w:rPr>
                <w:szCs w:val="24"/>
              </w:rPr>
              <w:t>Д(</w:t>
            </w:r>
            <w:proofErr w:type="gramEnd"/>
            <w:r w:rsidRPr="00DE2567">
              <w:rPr>
                <w:szCs w:val="24"/>
              </w:rPr>
              <w:t>модуля)</w:t>
            </w:r>
          </w:p>
        </w:tc>
        <w:tc>
          <w:tcPr>
            <w:tcW w:w="2877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Краткое содержание изменения/дополнения</w:t>
            </w:r>
          </w:p>
        </w:tc>
        <w:tc>
          <w:tcPr>
            <w:tcW w:w="1871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Дата, № протокола заседания кафедры</w:t>
            </w:r>
          </w:p>
        </w:tc>
        <w:tc>
          <w:tcPr>
            <w:tcW w:w="1626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Подпись зав</w:t>
            </w:r>
            <w:proofErr w:type="gramStart"/>
            <w:r w:rsidRPr="00DE2567">
              <w:rPr>
                <w:szCs w:val="24"/>
              </w:rPr>
              <w:t>.к</w:t>
            </w:r>
            <w:proofErr w:type="gramEnd"/>
            <w:r w:rsidRPr="00DE2567">
              <w:rPr>
                <w:szCs w:val="24"/>
              </w:rPr>
              <w:t>афедрой</w:t>
            </w: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</w:tbl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463F25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r w:rsidRPr="00DE256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2D4DD8" w:rsidRPr="00DE2567" w:rsidRDefault="002D4DD8" w:rsidP="00463F25">
      <w:pPr>
        <w:ind w:firstLine="567"/>
        <w:jc w:val="both"/>
      </w:pPr>
      <w:r w:rsidRPr="00DE2567">
        <w:t>Целью о</w:t>
      </w:r>
      <w:r w:rsidR="00485769">
        <w:t>своения дисциплины «Те</w:t>
      </w:r>
      <w:r w:rsidR="00463F25">
        <w:t>плотехника</w:t>
      </w:r>
      <w:r w:rsidRPr="00DE2567">
        <w:t>» является:</w:t>
      </w:r>
    </w:p>
    <w:p w:rsidR="002D4DD8" w:rsidRPr="00DE2567" w:rsidRDefault="002D4DD8" w:rsidP="00463F25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 w:rsidR="00485769">
        <w:t>плоты и основ теплового расчета</w:t>
      </w:r>
      <w:r w:rsidR="00147B63">
        <w:t xml:space="preserve"> для исследований объектов профессиональной области</w:t>
      </w:r>
      <w:r w:rsidR="00485769">
        <w:t>.</w:t>
      </w:r>
      <w:r w:rsidRPr="00DE2567">
        <w:t xml:space="preserve"> </w:t>
      </w:r>
    </w:p>
    <w:p w:rsidR="002D4DD8" w:rsidRPr="00485769" w:rsidRDefault="002D4DD8" w:rsidP="00463F25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</w:t>
      </w:r>
      <w:r w:rsidR="00485769" w:rsidRPr="00485769">
        <w:rPr>
          <w:rStyle w:val="FontStyle16"/>
          <w:b/>
          <w:kern w:val="0"/>
          <w:sz w:val="24"/>
          <w:szCs w:val="24"/>
        </w:rPr>
        <w:t xml:space="preserve">Место дисциплины (модуля) в структуре образовательной программы </w:t>
      </w:r>
      <w:r w:rsidR="00485769"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8D765B" w:rsidRPr="008D765B" w:rsidRDefault="002D4DD8" w:rsidP="00463F25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 w:rsidR="00820211">
        <w:t>Б</w:t>
      </w:r>
      <w:proofErr w:type="gramStart"/>
      <w:r w:rsidR="00820211">
        <w:t>1</w:t>
      </w:r>
      <w:proofErr w:type="gramEnd"/>
      <w:r w:rsidR="00820211">
        <w:t>.Б.38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 w:rsidR="00485769">
        <w:t>Те</w:t>
      </w:r>
      <w:r w:rsidR="00463F25">
        <w:t>плотехника</w:t>
      </w:r>
      <w:r w:rsidRPr="008D765B">
        <w:rPr>
          <w:b/>
          <w:bCs/>
        </w:rPr>
        <w:t xml:space="preserve">» </w:t>
      </w:r>
      <w:r w:rsidR="008D765B" w:rsidRPr="008D765B">
        <w:rPr>
          <w:bCs/>
        </w:rPr>
        <w:t>входит в базовую часть блока 1 образовательной программы.</w:t>
      </w:r>
    </w:p>
    <w:p w:rsidR="00222B5F" w:rsidRDefault="008D765B" w:rsidP="00463F25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 w:rsidR="00463F25">
        <w:rPr>
          <w:bCs/>
        </w:rPr>
        <w:t>: Б</w:t>
      </w:r>
      <w:proofErr w:type="gramStart"/>
      <w:r w:rsidR="00463F25">
        <w:rPr>
          <w:bCs/>
        </w:rPr>
        <w:t>1</w:t>
      </w:r>
      <w:proofErr w:type="gramEnd"/>
      <w:r w:rsidR="00463F25">
        <w:rPr>
          <w:bCs/>
        </w:rPr>
        <w:t>.Б.</w:t>
      </w:r>
      <w:r w:rsidR="00820211">
        <w:rPr>
          <w:bCs/>
        </w:rPr>
        <w:t>10 Физика, Б1.Б.37</w:t>
      </w:r>
      <w:r>
        <w:rPr>
          <w:bCs/>
        </w:rPr>
        <w:t xml:space="preserve"> </w:t>
      </w:r>
      <w:r w:rsidR="00463F25">
        <w:rPr>
          <w:bCs/>
        </w:rPr>
        <w:t>Гидромеханика</w:t>
      </w:r>
      <w:r w:rsidR="00222B5F">
        <w:rPr>
          <w:bCs/>
        </w:rPr>
        <w:t>.</w:t>
      </w:r>
    </w:p>
    <w:p w:rsidR="00820211" w:rsidRDefault="00222B5F" w:rsidP="00820211">
      <w:pPr>
        <w:pStyle w:val="Style3"/>
        <w:widowControl/>
        <w:ind w:firstLine="567"/>
        <w:jc w:val="both"/>
        <w:rPr>
          <w:bCs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>.В.</w:t>
      </w:r>
      <w:r w:rsidR="00820211">
        <w:rPr>
          <w:bCs/>
        </w:rPr>
        <w:t>ДВ.</w:t>
      </w:r>
      <w:r w:rsidR="00AA1175">
        <w:rPr>
          <w:bCs/>
        </w:rPr>
        <w:t>0</w:t>
      </w:r>
      <w:r w:rsidR="00820211">
        <w:rPr>
          <w:bCs/>
        </w:rPr>
        <w:t>7.01</w:t>
      </w:r>
      <w:r>
        <w:rPr>
          <w:bCs/>
        </w:rPr>
        <w:t xml:space="preserve"> </w:t>
      </w:r>
      <w:r w:rsidR="00820211" w:rsidRPr="00820211">
        <w:rPr>
          <w:bCs/>
        </w:rPr>
        <w:t>Рациональное использование природных ресурсов</w:t>
      </w:r>
      <w:r>
        <w:rPr>
          <w:bCs/>
        </w:rPr>
        <w:t xml:space="preserve">, </w:t>
      </w:r>
      <w:r w:rsidR="00820211">
        <w:rPr>
          <w:bCs/>
        </w:rPr>
        <w:t>Б1.В.ДВ.07</w:t>
      </w:r>
      <w:r w:rsidR="00463F25">
        <w:rPr>
          <w:bCs/>
        </w:rPr>
        <w:t>.</w:t>
      </w:r>
      <w:r w:rsidR="00AA1175">
        <w:rPr>
          <w:bCs/>
        </w:rPr>
        <w:t>0</w:t>
      </w:r>
      <w:r w:rsidR="00820211">
        <w:rPr>
          <w:bCs/>
        </w:rPr>
        <w:t>2</w:t>
      </w:r>
      <w:r w:rsidR="00463F25">
        <w:rPr>
          <w:bCs/>
        </w:rPr>
        <w:t xml:space="preserve"> </w:t>
      </w:r>
      <w:r w:rsidR="00820211" w:rsidRPr="00820211">
        <w:rPr>
          <w:bCs/>
        </w:rPr>
        <w:t>Комплексное использование природных ресурсов</w:t>
      </w:r>
    </w:p>
    <w:p w:rsidR="00820211" w:rsidRDefault="00820211" w:rsidP="00820211">
      <w:pPr>
        <w:pStyle w:val="Style3"/>
        <w:widowControl/>
        <w:ind w:firstLine="567"/>
        <w:jc w:val="both"/>
        <w:rPr>
          <w:bCs/>
        </w:rPr>
      </w:pPr>
    </w:p>
    <w:p w:rsidR="002D4DD8" w:rsidRPr="00222B5F" w:rsidRDefault="002D4DD8" w:rsidP="00820211">
      <w:pPr>
        <w:pStyle w:val="Style3"/>
        <w:widowControl/>
        <w:ind w:firstLine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222B5F" w:rsidRDefault="00222B5F" w:rsidP="00222B5F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 w:rsidR="00015A9B"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</w:t>
      </w:r>
      <w:r w:rsidR="00015A9B">
        <w:rPr>
          <w:bCs/>
        </w:rPr>
        <w:t>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81511E" w:rsidRPr="00222B5F" w:rsidRDefault="0081511E" w:rsidP="00222B5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7170"/>
      </w:tblGrid>
      <w:tr w:rsidR="00A707F5" w:rsidRPr="0035681F" w:rsidTr="009C60A3">
        <w:trPr>
          <w:tblHeader/>
        </w:trPr>
        <w:tc>
          <w:tcPr>
            <w:tcW w:w="1140" w:type="pct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22B5F" w:rsidRPr="00222B5F" w:rsidRDefault="00222B5F" w:rsidP="008E3EA9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9C60A3" w:rsidRPr="0035681F" w:rsidTr="009C60A3">
        <w:tc>
          <w:tcPr>
            <w:tcW w:w="5000" w:type="pct"/>
            <w:gridSpan w:val="2"/>
          </w:tcPr>
          <w:p w:rsidR="009C60A3" w:rsidRPr="00E968AD" w:rsidRDefault="009C60A3" w:rsidP="008E3EA9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C60A3" w:rsidRPr="0035681F" w:rsidTr="009C60A3">
        <w:tc>
          <w:tcPr>
            <w:tcW w:w="1140" w:type="pct"/>
          </w:tcPr>
          <w:p w:rsidR="009C60A3" w:rsidRPr="00222B5F" w:rsidRDefault="009C60A3" w:rsidP="00147B63">
            <w:r w:rsidRPr="00222B5F">
              <w:t>Знать</w:t>
            </w:r>
          </w:p>
        </w:tc>
        <w:tc>
          <w:tcPr>
            <w:tcW w:w="3860" w:type="pct"/>
          </w:tcPr>
          <w:p w:rsidR="009C60A3" w:rsidRPr="00E968AD" w:rsidRDefault="007612B6" w:rsidP="00A32C74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7612B6" w:rsidRPr="00E968AD" w:rsidRDefault="007612B6" w:rsidP="00095247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</w:tr>
      <w:tr w:rsidR="007612B6" w:rsidRPr="0035681F" w:rsidTr="009C60A3">
        <w:tc>
          <w:tcPr>
            <w:tcW w:w="1140" w:type="pct"/>
          </w:tcPr>
          <w:p w:rsidR="007612B6" w:rsidRPr="00417849" w:rsidRDefault="007612B6" w:rsidP="00147B63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7612B6" w:rsidRPr="00E968AD" w:rsidRDefault="007612B6" w:rsidP="00095247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</w:tr>
    </w:tbl>
    <w:p w:rsidR="002D4DD8" w:rsidRPr="00DE2567" w:rsidRDefault="002D4DD8" w:rsidP="00AD1782">
      <w:pPr>
        <w:autoSpaceDE w:val="0"/>
        <w:autoSpaceDN w:val="0"/>
        <w:adjustRightInd w:val="0"/>
      </w:pPr>
    </w:p>
    <w:p w:rsidR="00182CB3" w:rsidRDefault="00182CB3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182CB3" w:rsidSect="00964040">
          <w:headerReference w:type="even" r:id="rId10"/>
          <w:headerReference w:type="default" r:id="rId11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2D4DD8" w:rsidRPr="00DE2567" w:rsidRDefault="00607D5C" w:rsidP="00607D5C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="002D4DD8"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both"/>
      </w:pP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 w:rsidR="008A27EF">
        <w:rPr>
          <w:bCs/>
        </w:rPr>
        <w:t>2</w:t>
      </w:r>
      <w:r w:rsidRPr="005B1F68">
        <w:rPr>
          <w:bCs/>
        </w:rPr>
        <w:t xml:space="preserve"> </w:t>
      </w:r>
      <w:proofErr w:type="gramStart"/>
      <w:r w:rsidRPr="005B1F68">
        <w:rPr>
          <w:bCs/>
        </w:rPr>
        <w:t>зачетных</w:t>
      </w:r>
      <w:proofErr w:type="gramEnd"/>
      <w:r w:rsidRPr="005B1F68">
        <w:rPr>
          <w:bCs/>
        </w:rPr>
        <w:t xml:space="preserve">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 w:rsidR="008A27EF">
        <w:rPr>
          <w:bCs/>
        </w:rPr>
        <w:t>72 акад. часа</w:t>
      </w:r>
      <w:r w:rsidRPr="005B1F68">
        <w:rPr>
          <w:bCs/>
        </w:rPr>
        <w:t>, в том числе:</w:t>
      </w:r>
    </w:p>
    <w:p w:rsidR="005B1F68" w:rsidRPr="005B1F68" w:rsidRDefault="005B1F68" w:rsidP="005B1F68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 w:rsidR="008A27EF">
        <w:rPr>
          <w:bCs/>
        </w:rPr>
        <w:t>42</w:t>
      </w:r>
      <w:r>
        <w:rPr>
          <w:bCs/>
        </w:rPr>
        <w:t>,</w:t>
      </w:r>
      <w:r w:rsidR="008A27EF">
        <w:rPr>
          <w:bCs/>
        </w:rPr>
        <w:t>8</w:t>
      </w:r>
      <w:r w:rsidRPr="005B1F68">
        <w:rPr>
          <w:bCs/>
        </w:rPr>
        <w:t xml:space="preserve"> акад. час</w:t>
      </w:r>
      <w:r w:rsidR="008A27EF">
        <w:rPr>
          <w:bCs/>
        </w:rPr>
        <w:t>а</w:t>
      </w:r>
      <w:r w:rsidRPr="005B1F68">
        <w:rPr>
          <w:bCs/>
        </w:rPr>
        <w:t>: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 w:rsidR="008A27EF">
        <w:rPr>
          <w:bCs/>
        </w:rPr>
        <w:t>42</w:t>
      </w:r>
      <w:r>
        <w:rPr>
          <w:bCs/>
        </w:rPr>
        <w:t xml:space="preserve"> акад. часа</w:t>
      </w:r>
      <w:r w:rsidRPr="005B1F68">
        <w:rPr>
          <w:bCs/>
        </w:rPr>
        <w:t>;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 w:rsidR="008A27EF">
        <w:rPr>
          <w:bCs/>
        </w:rPr>
        <w:t>0,8</w:t>
      </w:r>
      <w:r>
        <w:rPr>
          <w:bCs/>
        </w:rPr>
        <w:t xml:space="preserve"> акад. часа;</w:t>
      </w:r>
      <w:r w:rsidRPr="005B1F68">
        <w:rPr>
          <w:bCs/>
        </w:rPr>
        <w:t xml:space="preserve"> </w:t>
      </w:r>
    </w:p>
    <w:p w:rsidR="005B1F68" w:rsidRPr="005B1F68" w:rsidRDefault="005B1F68" w:rsidP="005B1F68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 w:rsidR="008A27EF">
        <w:rPr>
          <w:bCs/>
        </w:rPr>
        <w:t>29,2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2D4DD8" w:rsidRPr="00DE2567" w:rsidRDefault="002D4DD8" w:rsidP="008D765B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45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709"/>
        <w:gridCol w:w="567"/>
        <w:gridCol w:w="567"/>
        <w:gridCol w:w="850"/>
        <w:gridCol w:w="992"/>
        <w:gridCol w:w="2268"/>
        <w:gridCol w:w="1985"/>
        <w:gridCol w:w="993"/>
      </w:tblGrid>
      <w:tr w:rsidR="001D4D95" w:rsidRPr="00DE2567" w:rsidTr="001D4D95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1D4D95" w:rsidRPr="00BA482A" w:rsidRDefault="001D4D95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D4D95" w:rsidRPr="00BA482A" w:rsidRDefault="001D4D95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A482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984" w:type="dxa"/>
            <w:gridSpan w:val="3"/>
            <w:vAlign w:val="center"/>
          </w:tcPr>
          <w:p w:rsidR="001D4D95" w:rsidRPr="00BA482A" w:rsidRDefault="001D4D95" w:rsidP="00741BF3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D4D95" w:rsidRPr="00BA482A" w:rsidRDefault="001D4D95" w:rsidP="001D4D95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0D44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268" w:type="dxa"/>
            <w:vMerge w:val="restart"/>
            <w:vAlign w:val="center"/>
          </w:tcPr>
          <w:p w:rsidR="001D4D95" w:rsidRPr="00BA482A" w:rsidRDefault="001D4D95" w:rsidP="00BA482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D4D95" w:rsidRPr="00BA482A" w:rsidRDefault="001D4D95" w:rsidP="00BA482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1D4D95" w:rsidRPr="00BA482A" w:rsidRDefault="001D4D95" w:rsidP="00DB6B2D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D4D95" w:rsidRPr="00DE2567" w:rsidTr="001D4D95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1D4D95" w:rsidRPr="00182CB3" w:rsidRDefault="001D4D95" w:rsidP="008D765B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1D4D95" w:rsidRPr="00182CB3" w:rsidRDefault="001D4D95" w:rsidP="008D765B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D4D95" w:rsidRPr="00BA482A" w:rsidRDefault="001D4D95" w:rsidP="00DB6B2D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1D4D95" w:rsidRPr="00BA482A" w:rsidRDefault="001D4D95" w:rsidP="00DB6B2D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1D4D95" w:rsidRPr="00BA482A" w:rsidRDefault="001D4D95" w:rsidP="00DB6B2D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1D4D95" w:rsidRPr="00BA482A" w:rsidRDefault="001D4D95" w:rsidP="00BA482A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992" w:type="dxa"/>
            <w:vMerge/>
          </w:tcPr>
          <w:p w:rsidR="001D4D95" w:rsidRPr="00182CB3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</w:tcPr>
          <w:p w:rsidR="001D4D95" w:rsidRPr="00182CB3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vMerge/>
            <w:vAlign w:val="center"/>
          </w:tcPr>
          <w:p w:rsidR="001D4D95" w:rsidRPr="00182CB3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1D4D95" w:rsidRPr="00182CB3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0" w:name="_GoBack"/>
            <w:bookmarkEnd w:id="0"/>
          </w:p>
        </w:tc>
      </w:tr>
      <w:tr w:rsidR="001D4D95" w:rsidRPr="00DE2567" w:rsidTr="001D4D95">
        <w:trPr>
          <w:cantSplit/>
          <w:trHeight w:val="615"/>
        </w:trPr>
        <w:tc>
          <w:tcPr>
            <w:tcW w:w="6521" w:type="dxa"/>
            <w:vAlign w:val="center"/>
          </w:tcPr>
          <w:p w:rsidR="001D4D95" w:rsidRPr="00741BF3" w:rsidRDefault="001D4D95" w:rsidP="00741BF3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1D4D95" w:rsidRPr="00DE2567" w:rsidRDefault="001D4D95" w:rsidP="000F687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D4D95" w:rsidRPr="00DE2567" w:rsidRDefault="001D4D95" w:rsidP="00DB6B2D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D4D95" w:rsidRPr="00DE2567" w:rsidRDefault="001D4D95" w:rsidP="008D765B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9F5B35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D4D95" w:rsidRPr="00DE2567" w:rsidRDefault="001D4D95" w:rsidP="001D4D95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D4D95" w:rsidRPr="00DE2567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D4D95" w:rsidRPr="00DE2567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D4D95" w:rsidRPr="00DE2567" w:rsidRDefault="001D4D95" w:rsidP="008D765B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</w:tcPr>
          <w:p w:rsidR="001D4D95" w:rsidRPr="00DE2567" w:rsidRDefault="001D4D95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</w:t>
            </w:r>
            <w:r w:rsidRPr="00DE2567">
              <w:rPr>
                <w:szCs w:val="24"/>
              </w:rPr>
              <w:t>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vAlign w:val="center"/>
          </w:tcPr>
          <w:p w:rsidR="00D52EFE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  <w:p w:rsidR="00D52EFE" w:rsidRDefault="00D52EFE" w:rsidP="00D52EFE"/>
          <w:p w:rsidR="00D52EFE" w:rsidRDefault="00D52EFE" w:rsidP="00D52EFE"/>
          <w:p w:rsidR="001D4D95" w:rsidRPr="00D52EFE" w:rsidRDefault="001D4D95" w:rsidP="00D52EFE"/>
        </w:tc>
        <w:tc>
          <w:tcPr>
            <w:tcW w:w="2268" w:type="dxa"/>
          </w:tcPr>
          <w:p w:rsidR="001D4D95" w:rsidRPr="00DE2567" w:rsidRDefault="001D4D95" w:rsidP="002B54E7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 </w:t>
            </w:r>
            <w:r>
              <w:t>п.6.1. Тема 1.1.</w:t>
            </w:r>
          </w:p>
        </w:tc>
        <w:tc>
          <w:tcPr>
            <w:tcW w:w="1985" w:type="dxa"/>
          </w:tcPr>
          <w:p w:rsidR="001D4D95" w:rsidRPr="00DE2567" w:rsidRDefault="001D4D95" w:rsidP="00224413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1D4D95" w:rsidRPr="008E3EA9" w:rsidRDefault="001D4D95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</w:tcPr>
          <w:p w:rsidR="001D4D95" w:rsidRPr="00DE2567" w:rsidRDefault="001D4D95" w:rsidP="00DB6B2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D4D95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решение задач,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Pr="00DE2567" w:rsidRDefault="001D4D95" w:rsidP="002B54E7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DE2567" w:rsidRDefault="001D4D95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</w:tcPr>
          <w:p w:rsidR="001D4D95" w:rsidRPr="00DE2567" w:rsidRDefault="001D4D95" w:rsidP="008E3EA9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D4D95" w:rsidRPr="00DE2567" w:rsidRDefault="001D4D95" w:rsidP="00224413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 w:rsidRPr="002B54E7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D4D95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</w:t>
            </w:r>
            <w:r>
              <w:rPr>
                <w:szCs w:val="24"/>
              </w:rPr>
              <w:lastRenderedPageBreak/>
              <w:t xml:space="preserve">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Pr="00DE2567" w:rsidRDefault="001D4D95" w:rsidP="00733C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DE2567" w:rsidRDefault="001D4D95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1176"/>
        </w:trPr>
        <w:tc>
          <w:tcPr>
            <w:tcW w:w="6521" w:type="dxa"/>
          </w:tcPr>
          <w:p w:rsidR="001D4D95" w:rsidRPr="006C1BF9" w:rsidRDefault="001D4D95" w:rsidP="00E968AD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D4D95" w:rsidRDefault="001D4D95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1D4D95" w:rsidRPr="00DE2567" w:rsidRDefault="001D4D95" w:rsidP="001C75E1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E2567">
              <w:rPr>
                <w:szCs w:val="24"/>
              </w:rPr>
              <w:t>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vAlign w:val="center"/>
          </w:tcPr>
          <w:p w:rsidR="001D4D95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Pr="00DE2567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DE2567" w:rsidRDefault="001D4D95" w:rsidP="00733C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1176"/>
        </w:trPr>
        <w:tc>
          <w:tcPr>
            <w:tcW w:w="6521" w:type="dxa"/>
          </w:tcPr>
          <w:p w:rsidR="001D4D95" w:rsidRDefault="001D4D95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1.5. Циклы двигателей внутреннего сгорания (</w:t>
            </w:r>
            <w:proofErr w:type="spellStart"/>
            <w:r>
              <w:rPr>
                <w:szCs w:val="24"/>
              </w:rPr>
              <w:t>Отто</w:t>
            </w:r>
            <w:proofErr w:type="spellEnd"/>
            <w:r>
              <w:rPr>
                <w:szCs w:val="24"/>
              </w:rPr>
              <w:t xml:space="preserve">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1D4D95" w:rsidRPr="00F01240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D4D95" w:rsidRPr="008574F3" w:rsidRDefault="001D4D95" w:rsidP="00224413">
            <w:pPr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1D4D95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D4D95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8E3EA9" w:rsidRDefault="001D4D95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1176"/>
        </w:trPr>
        <w:tc>
          <w:tcPr>
            <w:tcW w:w="6521" w:type="dxa"/>
          </w:tcPr>
          <w:p w:rsidR="001D4D95" w:rsidRDefault="001D4D95" w:rsidP="008574F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1D4D95" w:rsidRDefault="001D4D95" w:rsidP="008574F3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D4D95" w:rsidRPr="008574F3" w:rsidRDefault="001D4D95" w:rsidP="00224413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D4D95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DE2567">
              <w:rPr>
                <w:szCs w:val="24"/>
              </w:rPr>
              <w:t>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vAlign w:val="center"/>
          </w:tcPr>
          <w:p w:rsidR="001D4D95" w:rsidRDefault="00F22D8A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1985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8E3EA9" w:rsidRDefault="001D4D95" w:rsidP="00733C13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F37B3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1C75E1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12/6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1D4D95" w:rsidRPr="006C1BF9" w:rsidRDefault="001D4D95" w:rsidP="006C1BF9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1D4D95" w:rsidRPr="00DE2567" w:rsidRDefault="001D4D95" w:rsidP="009F5B3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1D4D95" w:rsidRPr="00DE2567" w:rsidRDefault="001D4D95" w:rsidP="00095247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1D4D95" w:rsidRPr="00DE2567" w:rsidRDefault="001D4D95" w:rsidP="001D4D95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18" w:space="0" w:color="auto"/>
            </w:tcBorders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</w:tcBorders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1D4D95" w:rsidRPr="00DE2567" w:rsidTr="00F22D8A">
        <w:trPr>
          <w:trHeight w:val="432"/>
        </w:trPr>
        <w:tc>
          <w:tcPr>
            <w:tcW w:w="6521" w:type="dxa"/>
          </w:tcPr>
          <w:p w:rsidR="001D4D95" w:rsidRPr="00DE2567" w:rsidRDefault="001D4D95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F22D8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Pr="00DE2567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</w:tcPr>
          <w:p w:rsidR="001D4D95" w:rsidRPr="00DE2567" w:rsidRDefault="001D4D95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D4D95" w:rsidRPr="00DE2567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D4D95" w:rsidRPr="00DE2567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68" w:type="dxa"/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1985" w:type="dxa"/>
          </w:tcPr>
          <w:p w:rsidR="001D4D95" w:rsidRPr="00DE2567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F22D8A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D4D95" w:rsidRPr="00DE2567" w:rsidRDefault="001D4D95" w:rsidP="00DC748E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lastRenderedPageBreak/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F22D8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4/2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1D4D95" w:rsidRDefault="001D4D95" w:rsidP="00A1713F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D4D95" w:rsidRPr="00DE2567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D4D95" w:rsidRDefault="001D4D95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1D4D95" w:rsidRDefault="001D4D95" w:rsidP="00F9024A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1D4D95" w:rsidRDefault="001D4D95" w:rsidP="00DC748E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1D4D95" w:rsidRDefault="001D4D95" w:rsidP="000B5FF5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1985" w:type="dxa"/>
            <w:tcBorders>
              <w:bottom w:val="single" w:sz="18" w:space="0" w:color="auto"/>
            </w:tcBorders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F37B3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095247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16/6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D4D95" w:rsidRPr="00DE2567" w:rsidRDefault="001D4D95" w:rsidP="001D4D9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19,2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8D765B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1D4D95" w:rsidRPr="00DE2567" w:rsidTr="001D4D95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D4D95" w:rsidRPr="00DE2567" w:rsidRDefault="001D4D95" w:rsidP="008F37B3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D4D95" w:rsidRDefault="001D4D95" w:rsidP="00BA482A">
            <w:pPr>
              <w:jc w:val="center"/>
            </w:pPr>
            <w:r>
              <w:t>А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D4D95" w:rsidRPr="00DE2567" w:rsidRDefault="001D4D95" w:rsidP="000F687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D4D95" w:rsidRPr="00DE2567" w:rsidRDefault="001D4D95" w:rsidP="009F5B35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28/12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1D4D95" w:rsidRDefault="001D4D95" w:rsidP="001D4D95">
            <w:pPr>
              <w:pStyle w:val="Style14"/>
              <w:widowControl/>
              <w:jc w:val="center"/>
            </w:pPr>
            <w:r>
              <w:t>29,2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D4D95" w:rsidRDefault="001D4D95" w:rsidP="008F37B3">
            <w:pPr>
              <w:pStyle w:val="Style14"/>
              <w:widowControl/>
              <w:jc w:val="both"/>
            </w:pPr>
          </w:p>
        </w:tc>
        <w:tc>
          <w:tcPr>
            <w:tcW w:w="1985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D4D95" w:rsidRPr="00F9024A" w:rsidRDefault="001D4D95" w:rsidP="008F37B3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1D4D95" w:rsidRPr="00DE2567" w:rsidRDefault="001D4D95" w:rsidP="00224413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>4 зув</w:t>
            </w:r>
          </w:p>
        </w:tc>
      </w:tr>
    </w:tbl>
    <w:p w:rsidR="008574F3" w:rsidRDefault="008574F3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8574F3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2D4DD8" w:rsidRPr="002B36BD" w:rsidRDefault="002B36BD" w:rsidP="002B36BD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D4DD8"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2D4DD8" w:rsidRDefault="002D4DD8" w:rsidP="00F12234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 w:rsidR="000B5FF5"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 w:rsidR="000B5FF5">
        <w:t xml:space="preserve">к и модульно - </w:t>
      </w:r>
      <w:proofErr w:type="spellStart"/>
      <w:r w:rsidR="000B5FF5"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 w:rsidR="000B5FF5"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 w:rsidR="000B5FF5"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 w:rsidR="000B5FF5"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 w:rsidR="00AC1C7A"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 w:rsidR="00F12234">
        <w:t>рукописные</w:t>
      </w:r>
      <w:r w:rsidRPr="00DE2567">
        <w:t xml:space="preserve"> версии курса лекций</w:t>
      </w:r>
      <w:r w:rsidR="00AC1C7A">
        <w:t xml:space="preserve">, </w:t>
      </w:r>
      <w:r w:rsidR="001407C3">
        <w:t>решения</w:t>
      </w:r>
      <w:r w:rsidR="00AC1C7A">
        <w:t xml:space="preserve"> практикума.</w:t>
      </w:r>
    </w:p>
    <w:p w:rsidR="00AC1C7A" w:rsidRPr="00F12234" w:rsidRDefault="00AC1C7A" w:rsidP="00F12234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C1C7A" w:rsidRDefault="00F12234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2D4DD8"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="00AC1C7A"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C1C7A" w:rsidRDefault="00AC1C7A" w:rsidP="00AC1C7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FD1C32" w:rsidRPr="00663A24" w:rsidRDefault="00FD1C32" w:rsidP="00FD1C3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FD1C32" w:rsidRPr="00004519" w:rsidRDefault="00FD1C32" w:rsidP="00FD1C32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FD1C32" w:rsidRPr="00004519" w:rsidRDefault="00FD1C32" w:rsidP="00FD1C32">
      <w:pPr>
        <w:tabs>
          <w:tab w:val="left" w:pos="851"/>
        </w:tabs>
        <w:jc w:val="both"/>
        <w:rPr>
          <w:iCs/>
          <w:u w:val="single"/>
        </w:rPr>
      </w:pP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6F02E4" w:rsidRDefault="00FD1C32" w:rsidP="00FD1C32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004519" w:rsidRDefault="00FD1C32" w:rsidP="00FD1C32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FD1C32" w:rsidRDefault="00FD1C32" w:rsidP="00FD1C32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FD1C32" w:rsidRDefault="00FD1C32" w:rsidP="00FD1C32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6F02E4" w:rsidRDefault="00FD1C32" w:rsidP="00FD1C32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lastRenderedPageBreak/>
        <w:t>Тема 1.3.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FD1C32" w:rsidRPr="006F02E4" w:rsidRDefault="00FD1C32" w:rsidP="00FD1C32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55pt;height:29.9pt" o:ole="">
            <v:imagedata r:id="rId12" o:title=""/>
          </v:shape>
          <o:OLEObject Type="Embed" ProgID="Equation.3" ShapeID="_x0000_i1025" DrawAspect="Content" ObjectID="_1665866558" r:id="rId13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6F02E4" w:rsidRDefault="00FD1C32" w:rsidP="00FD1C32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004519" w:rsidRDefault="00FD1C32" w:rsidP="00FD1C32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</w:t>
      </w:r>
      <w:proofErr w:type="spellStart"/>
      <w:r w:rsidRPr="00004519">
        <w:t>n</w:t>
      </w:r>
      <w:proofErr w:type="spellEnd"/>
      <w:r w:rsidRPr="00004519">
        <w:t>&lt;K. Покажите на графике теплоту, отводимую от газа в цилиндрах компрессора и в промежуточных холодильниках.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6F02E4" w:rsidRDefault="00FD1C32" w:rsidP="00FD1C32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004519" w:rsidRDefault="00FD1C32" w:rsidP="00FD1C32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2</w:t>
      </w:r>
      <w:r w:rsidRPr="00004519">
        <w:t xml:space="preserve">. Как влияет степень сжатия на термический КПД идеального цикла поршневых </w:t>
      </w:r>
      <w:proofErr w:type="gramStart"/>
      <w:r w:rsidRPr="00004519">
        <w:t>ДВС</w:t>
      </w:r>
      <w:proofErr w:type="gramEnd"/>
      <w:r w:rsidRPr="00004519">
        <w:t xml:space="preserve"> и какие факторы ограничивают ее величину?</w:t>
      </w:r>
    </w:p>
    <w:p w:rsidR="00FD1C32" w:rsidRPr="00004519" w:rsidRDefault="00FD1C32" w:rsidP="00FD1C32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FD1C32" w:rsidRPr="00004519" w:rsidRDefault="00FD1C32" w:rsidP="00FD1C32">
      <w:pPr>
        <w:tabs>
          <w:tab w:val="left" w:pos="851"/>
        </w:tabs>
        <w:jc w:val="both"/>
        <w:rPr>
          <w:u w:val="single"/>
        </w:rPr>
      </w:pPr>
    </w:p>
    <w:p w:rsidR="00FD1C32" w:rsidRPr="00004519" w:rsidRDefault="00FD1C32" w:rsidP="00FD1C32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FD1C32" w:rsidRPr="00004519" w:rsidRDefault="00FD1C32" w:rsidP="00FD1C32">
      <w:pPr>
        <w:tabs>
          <w:tab w:val="left" w:pos="851"/>
        </w:tabs>
        <w:jc w:val="both"/>
        <w:rPr>
          <w:u w:val="single"/>
        </w:rPr>
      </w:pP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lastRenderedPageBreak/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</w:t>
      </w:r>
      <w:proofErr w:type="spellStart"/>
      <w:r w:rsidRPr="00004519">
        <w:t>холодопроизводительности</w:t>
      </w:r>
      <w:proofErr w:type="spellEnd"/>
      <w:r w:rsidRPr="00004519">
        <w:t>, обусловленная заменой детандера дроссельным вентилем?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FD1C32" w:rsidRPr="00004519" w:rsidRDefault="00FD1C32" w:rsidP="00FD1C32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EE272C" w:rsidRDefault="00FD1C32" w:rsidP="00FD1C32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Pr="00EE272C">
        <w:rPr>
          <w:u w:val="single"/>
          <w:lang w:val="en-US"/>
        </w:rPr>
        <w:t>ема</w:t>
      </w:r>
      <w:proofErr w:type="spellEnd"/>
      <w:r w:rsidRPr="00EE272C">
        <w:rPr>
          <w:u w:val="single"/>
          <w:lang w:val="en-US"/>
        </w:rPr>
        <w:t xml:space="preserve">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FD1C32" w:rsidRPr="0093218D" w:rsidRDefault="00FD1C32" w:rsidP="00FD1C32">
      <w:pPr>
        <w:tabs>
          <w:tab w:val="left" w:pos="851"/>
        </w:tabs>
        <w:jc w:val="both"/>
        <w:rPr>
          <w:lang w:val="en-US"/>
        </w:rPr>
      </w:pP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FD1C32" w:rsidRPr="00EE272C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FD1C32" w:rsidRPr="0093218D" w:rsidRDefault="00FD1C32" w:rsidP="001C05BA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EE272C" w:rsidRDefault="00FD1C32" w:rsidP="00FD1C32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FD1C32" w:rsidRDefault="00FD1C32" w:rsidP="00FD1C32">
      <w:pPr>
        <w:tabs>
          <w:tab w:val="left" w:pos="851"/>
        </w:tabs>
        <w:ind w:left="720"/>
        <w:jc w:val="both"/>
      </w:pP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FD1C32" w:rsidRPr="0093218D" w:rsidRDefault="00FD1C32" w:rsidP="001C05BA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882C91" w:rsidRDefault="00FD1C32" w:rsidP="00FD1C32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Pr="00882C91">
        <w:rPr>
          <w:u w:val="single"/>
          <w:lang w:val="en-US"/>
        </w:rPr>
        <w:t>ема</w:t>
      </w:r>
      <w:proofErr w:type="spellEnd"/>
      <w:r w:rsidRPr="00882C91">
        <w:rPr>
          <w:u w:val="single"/>
          <w:lang w:val="en-US"/>
        </w:rPr>
        <w:t xml:space="preserve">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FD1C32" w:rsidRPr="0093218D" w:rsidRDefault="00FD1C32" w:rsidP="00FD1C32">
      <w:pPr>
        <w:tabs>
          <w:tab w:val="left" w:pos="851"/>
        </w:tabs>
        <w:jc w:val="both"/>
        <w:rPr>
          <w:lang w:val="en-US"/>
        </w:rPr>
      </w:pP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lastRenderedPageBreak/>
        <w:t>Что характеризует число Нуссельта, его физический смысл.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FD1C32" w:rsidRPr="0093218D" w:rsidRDefault="00FD1C32" w:rsidP="001C05BA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FD1C32" w:rsidRDefault="00FD1C32" w:rsidP="00FD1C32">
      <w:pPr>
        <w:tabs>
          <w:tab w:val="left" w:pos="851"/>
        </w:tabs>
        <w:jc w:val="both"/>
      </w:pPr>
    </w:p>
    <w:p w:rsidR="00FD1C32" w:rsidRPr="00882C91" w:rsidRDefault="00FD1C32" w:rsidP="00FD1C32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FD1C32" w:rsidRDefault="00FD1C32" w:rsidP="00FD1C32">
      <w:pPr>
        <w:tabs>
          <w:tab w:val="left" w:pos="851"/>
        </w:tabs>
        <w:ind w:left="720"/>
        <w:jc w:val="both"/>
      </w:pP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FD1C32" w:rsidRPr="0093218D" w:rsidRDefault="00FD1C32" w:rsidP="001C05BA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FD1C32" w:rsidRDefault="00FD1C32" w:rsidP="001C05BA">
      <w:pPr>
        <w:numPr>
          <w:ilvl w:val="0"/>
          <w:numId w:val="13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FD1C32" w:rsidRDefault="00FD1C32" w:rsidP="00FD1C32">
      <w:pPr>
        <w:tabs>
          <w:tab w:val="left" w:pos="851"/>
        </w:tabs>
        <w:jc w:val="both"/>
        <w:rPr>
          <w:iCs/>
        </w:rPr>
      </w:pPr>
    </w:p>
    <w:p w:rsidR="00FD1C32" w:rsidRPr="00F8371E" w:rsidRDefault="00FD1C32" w:rsidP="00FD1C32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FD1C32" w:rsidRPr="0093218D" w:rsidRDefault="00FD1C32" w:rsidP="00FD1C32">
      <w:pPr>
        <w:tabs>
          <w:tab w:val="left" w:pos="851"/>
        </w:tabs>
        <w:jc w:val="both"/>
        <w:rPr>
          <w:iCs/>
        </w:rPr>
      </w:pPr>
    </w:p>
    <w:p w:rsidR="00FD1C32" w:rsidRDefault="00FD1C32" w:rsidP="001C05BA">
      <w:pPr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FD1C32" w:rsidRDefault="00FD1C32" w:rsidP="001C05BA">
      <w:pPr>
        <w:numPr>
          <w:ilvl w:val="0"/>
          <w:numId w:val="14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FD1C32" w:rsidRDefault="00FD1C32" w:rsidP="001C05BA">
      <w:pPr>
        <w:numPr>
          <w:ilvl w:val="0"/>
          <w:numId w:val="14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FD1C32" w:rsidRDefault="00FD1C32" w:rsidP="001C05BA">
      <w:pPr>
        <w:numPr>
          <w:ilvl w:val="0"/>
          <w:numId w:val="14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FD1C32" w:rsidRPr="0093218D" w:rsidRDefault="00FD1C32" w:rsidP="001C05BA">
      <w:pPr>
        <w:numPr>
          <w:ilvl w:val="0"/>
          <w:numId w:val="14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663A24" w:rsidRDefault="00FD1C32" w:rsidP="00FD1C32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 xml:space="preserve"> </w:t>
      </w: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>ИДЗ №1</w:t>
      </w: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 xml:space="preserve">Даны одно и </w:t>
      </w:r>
      <w:proofErr w:type="spellStart"/>
      <w:r w:rsidRPr="0093218D">
        <w:t>двуслойная</w:t>
      </w:r>
      <w:proofErr w:type="spellEnd"/>
      <w:r w:rsidRPr="0093218D">
        <w:t xml:space="preserve"> кирпичные стенки. Определить плотность теплового потока теплопроводностью, конвекцией, излучением для исходных данных:</w:t>
      </w:r>
    </w:p>
    <w:p w:rsidR="00FD1C32" w:rsidRPr="0093218D" w:rsidRDefault="00FD1C32" w:rsidP="00FD1C32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1C32" w:rsidRPr="0093218D" w:rsidRDefault="00FD1C32" w:rsidP="00FD1C32">
      <w:pPr>
        <w:tabs>
          <w:tab w:val="left" w:pos="851"/>
        </w:tabs>
        <w:jc w:val="both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FD1C32" w:rsidRPr="0093218D" w:rsidTr="00FD1C32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FD1C32" w:rsidRPr="0093218D" w:rsidTr="00FD1C32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</w:p>
        </w:tc>
      </w:tr>
      <w:tr w:rsidR="00FD1C32" w:rsidRPr="0093218D" w:rsidTr="00FD1C32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</w:p>
        </w:tc>
      </w:tr>
      <w:tr w:rsidR="00FD1C32" w:rsidRPr="0093218D" w:rsidTr="00FD1C32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93218D" w:rsidRDefault="00FD1C32" w:rsidP="00FD1C32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>ИДЗ №2</w:t>
      </w: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lastRenderedPageBreak/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Вт/м</w:t>
      </w:r>
      <w:proofErr w:type="gramStart"/>
      <w:r w:rsidRPr="0093218D">
        <w:t>·К</w:t>
      </w:r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>ИДЗ №3</w:t>
      </w:r>
    </w:p>
    <w:p w:rsidR="00FD1C32" w:rsidRPr="0093218D" w:rsidRDefault="00FD1C32" w:rsidP="00FD1C32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FD1C32" w:rsidRPr="0093218D" w:rsidRDefault="00FD1C32" w:rsidP="00FD1C32">
      <w:pPr>
        <w:tabs>
          <w:tab w:val="left" w:pos="851"/>
        </w:tabs>
        <w:jc w:val="both"/>
      </w:pPr>
    </w:p>
    <w:p w:rsidR="00FD1C32" w:rsidRPr="00663A24" w:rsidRDefault="00FD1C32" w:rsidP="00FD1C32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FD1C32" w:rsidRPr="00DE2567" w:rsidRDefault="00FD1C32" w:rsidP="00FD1C32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FD1C32" w:rsidRPr="00DE2567" w:rsidRDefault="00FD1C32" w:rsidP="00FD1C32">
      <w:pPr>
        <w:ind w:left="993"/>
      </w:pPr>
      <w:r w:rsidRPr="00DE2567">
        <w:t>1. Диффузией;</w:t>
      </w:r>
    </w:p>
    <w:p w:rsidR="00FD1C32" w:rsidRPr="00DE2567" w:rsidRDefault="00FD1C32" w:rsidP="00FD1C32">
      <w:pPr>
        <w:ind w:left="993"/>
      </w:pPr>
      <w:r w:rsidRPr="00DE2567">
        <w:t>2. Временем реляции;</w:t>
      </w:r>
    </w:p>
    <w:p w:rsidR="00FD1C32" w:rsidRPr="00DE2567" w:rsidRDefault="00FD1C32" w:rsidP="00FD1C32">
      <w:pPr>
        <w:ind w:left="993"/>
      </w:pPr>
      <w:r w:rsidRPr="00DE2567">
        <w:t>3. Релаксацией;</w:t>
      </w:r>
    </w:p>
    <w:p w:rsidR="00FD1C32" w:rsidRPr="00DE2567" w:rsidRDefault="00FD1C32" w:rsidP="00FD1C32">
      <w:pPr>
        <w:ind w:left="993"/>
      </w:pPr>
      <w:r w:rsidRPr="00DE2567">
        <w:t>4. Термодинамическим процессом.</w:t>
      </w:r>
    </w:p>
    <w:p w:rsidR="00FD1C32" w:rsidRPr="00DE2567" w:rsidRDefault="00FD1C32" w:rsidP="00FD1C32">
      <w:pPr>
        <w:ind w:firstLine="567"/>
      </w:pPr>
      <w:r>
        <w:t>2</w:t>
      </w:r>
      <w:r w:rsidRPr="00DE2567">
        <w:t>. Давление:</w:t>
      </w:r>
    </w:p>
    <w:p w:rsidR="00FD1C32" w:rsidRPr="00DE2567" w:rsidRDefault="00FD1C32" w:rsidP="001C05BA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FD1C32" w:rsidRPr="00DE2567" w:rsidRDefault="00FD1C32" w:rsidP="001C05BA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FD1C32" w:rsidRPr="00DE2567" w:rsidRDefault="00FD1C32" w:rsidP="001C05BA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FD1C32" w:rsidRPr="00DE2567" w:rsidRDefault="00FD1C32" w:rsidP="001C05BA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FD1C32" w:rsidRPr="00DE2567" w:rsidRDefault="00FD1C32" w:rsidP="00FD1C32">
      <w:pPr>
        <w:ind w:firstLine="567"/>
      </w:pPr>
      <w:r>
        <w:t>3</w:t>
      </w:r>
      <w:r w:rsidRPr="00DE2567">
        <w:t>. Температура:</w:t>
      </w:r>
    </w:p>
    <w:p w:rsidR="00FD1C32" w:rsidRPr="00DE2567" w:rsidRDefault="00FD1C32" w:rsidP="001C05BA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FD1C32" w:rsidRPr="00DE2567" w:rsidRDefault="00FD1C32" w:rsidP="001C05BA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FD1C32" w:rsidRPr="00DE2567" w:rsidRDefault="00FD1C32" w:rsidP="001C05BA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FD1C32" w:rsidRPr="00DE2567" w:rsidRDefault="00FD1C32" w:rsidP="001C05BA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FD1C32" w:rsidRPr="00DE2567" w:rsidRDefault="00FD1C32" w:rsidP="00FD1C32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FD1C32" w:rsidRPr="00DE2567" w:rsidRDefault="00FD1C32" w:rsidP="00FD1C32">
      <w:pPr>
        <w:ind w:left="993" w:hanging="283"/>
      </w:pPr>
      <w:r w:rsidRPr="00DE2567">
        <w:t xml:space="preserve">     1. Масса тела;</w:t>
      </w:r>
    </w:p>
    <w:p w:rsidR="00FD1C32" w:rsidRPr="00DE2567" w:rsidRDefault="00FD1C32" w:rsidP="00FD1C32">
      <w:pPr>
        <w:ind w:left="993" w:hanging="283"/>
      </w:pPr>
      <w:r w:rsidRPr="00DE2567">
        <w:t xml:space="preserve">     2. Удельная теплоёмкость вещества;</w:t>
      </w:r>
    </w:p>
    <w:p w:rsidR="00FD1C32" w:rsidRPr="00DE2567" w:rsidRDefault="00FD1C32" w:rsidP="00FD1C32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FD1C32" w:rsidRPr="00DE2567" w:rsidRDefault="00FD1C32" w:rsidP="00FD1C32">
      <w:pPr>
        <w:ind w:left="993" w:hanging="283"/>
      </w:pPr>
      <w:r w:rsidRPr="00DE2567">
        <w:t xml:space="preserve">     4. Размеры тела.</w:t>
      </w:r>
    </w:p>
    <w:p w:rsidR="00FD1C32" w:rsidRPr="00DE2567" w:rsidRDefault="00FD1C32" w:rsidP="00FD1C32">
      <w:pPr>
        <w:ind w:firstLine="567"/>
      </w:pPr>
      <w:r>
        <w:t>5</w:t>
      </w:r>
      <w:r w:rsidRPr="00DE2567">
        <w:t>.Уравнение состояния идеального газа</w:t>
      </w:r>
    </w:p>
    <w:p w:rsidR="00FD1C32" w:rsidRPr="00DE2567" w:rsidRDefault="00FD1C32" w:rsidP="00FD1C32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.1pt;height:30.55pt" o:ole="">
            <v:imagedata r:id="rId15" o:title=""/>
          </v:shape>
          <o:OLEObject Type="Embed" ProgID="Equation.3" ShapeID="_x0000_i1026" DrawAspect="Content" ObjectID="_1665866559" r:id="rId16"/>
        </w:object>
      </w:r>
      <w:r w:rsidRPr="00DE2567">
        <w:t>;</w:t>
      </w:r>
    </w:p>
    <w:p w:rsidR="00FD1C32" w:rsidRPr="00DE2567" w:rsidRDefault="00FD1C32" w:rsidP="00FD1C32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6pt" o:ole="">
            <v:imagedata r:id="rId17" o:title=""/>
          </v:shape>
          <o:OLEObject Type="Embed" ProgID="Equation.3" ShapeID="_x0000_i1027" DrawAspect="Content" ObjectID="_1665866560" r:id="rId18"/>
        </w:object>
      </w:r>
      <w:r w:rsidRPr="00DE2567">
        <w:t>;</w:t>
      </w:r>
    </w:p>
    <w:p w:rsidR="00FD1C32" w:rsidRPr="00DE2567" w:rsidRDefault="00FD1C32" w:rsidP="00FD1C32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.3pt;height:15.6pt" o:ole="">
            <v:imagedata r:id="rId19" o:title=""/>
          </v:shape>
          <o:OLEObject Type="Embed" ProgID="Equation.3" ShapeID="_x0000_i1028" DrawAspect="Content" ObjectID="_1665866561" r:id="rId20"/>
        </w:object>
      </w:r>
      <w:r w:rsidRPr="00DE2567">
        <w:t>;</w:t>
      </w:r>
    </w:p>
    <w:p w:rsidR="00FD1C32" w:rsidRPr="00DE2567" w:rsidRDefault="00FD1C32" w:rsidP="00FD1C32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pt;height:17.65pt" o:ole="">
            <v:imagedata r:id="rId21" o:title=""/>
          </v:shape>
          <o:OLEObject Type="Embed" ProgID="Equation.3" ShapeID="_x0000_i1029" DrawAspect="Content" ObjectID="_1665866562" r:id="rId22"/>
        </w:objec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FD1C32" w:rsidRPr="00DE2567" w:rsidRDefault="00FD1C32" w:rsidP="001C05BA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FD1C32" w:rsidRPr="00DE2567" w:rsidRDefault="00FD1C32" w:rsidP="001C05BA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FD1C32" w:rsidRPr="00DE2567" w:rsidRDefault="00FD1C32" w:rsidP="001C05BA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FD1C32" w:rsidRPr="00DE2567" w:rsidRDefault="00FD1C32" w:rsidP="001C05BA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FD1C32" w:rsidRPr="00DE2567" w:rsidRDefault="00FD1C32" w:rsidP="00FD1C32">
      <w:pPr>
        <w:ind w:left="1418" w:hanging="851"/>
      </w:pPr>
      <w:r>
        <w:t>7</w:t>
      </w:r>
      <w:r w:rsidRPr="00DE2567">
        <w:t xml:space="preserve">. Размерность </w:t>
      </w:r>
      <w:proofErr w:type="gramStart"/>
      <w:r w:rsidRPr="00DE2567">
        <w:t>удельной</w:t>
      </w:r>
      <w:proofErr w:type="gramEnd"/>
      <w:r w:rsidRPr="00DE2567">
        <w:t xml:space="preserve"> газовой постоянной:</w:t>
      </w:r>
    </w:p>
    <w:p w:rsidR="00FD1C32" w:rsidRPr="00DE2567" w:rsidRDefault="00FD1C32" w:rsidP="00FD1C32">
      <w:pPr>
        <w:tabs>
          <w:tab w:val="left" w:pos="1134"/>
        </w:tabs>
        <w:ind w:left="993" w:hanging="284"/>
      </w:pPr>
      <w:r w:rsidRPr="00DE2567">
        <w:t xml:space="preserve">       1.  </w:t>
      </w:r>
      <w:proofErr w:type="gramStart"/>
      <w:r w:rsidRPr="00DE2567">
        <w:t>Дж</w:t>
      </w:r>
      <w:proofErr w:type="gramEnd"/>
      <w:r w:rsidRPr="00DE2567">
        <w:t>/кг;</w:t>
      </w:r>
    </w:p>
    <w:p w:rsidR="00FD1C32" w:rsidRPr="00DE2567" w:rsidRDefault="00FD1C32" w:rsidP="00FD1C32">
      <w:pPr>
        <w:tabs>
          <w:tab w:val="left" w:pos="1134"/>
        </w:tabs>
        <w:ind w:left="993" w:hanging="284"/>
      </w:pPr>
      <w:r w:rsidRPr="00DE2567">
        <w:t xml:space="preserve">       2.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КмольК</w:t>
      </w:r>
      <w:proofErr w:type="spellEnd"/>
      <w:r w:rsidRPr="00DE2567">
        <w:t>;</w:t>
      </w:r>
    </w:p>
    <w:p w:rsidR="00FD1C32" w:rsidRPr="00DE2567" w:rsidRDefault="00FD1C32" w:rsidP="00FD1C32">
      <w:pPr>
        <w:tabs>
          <w:tab w:val="left" w:pos="1134"/>
        </w:tabs>
        <w:ind w:left="993" w:hanging="284"/>
      </w:pPr>
      <w:r w:rsidRPr="00DE2567">
        <w:t xml:space="preserve">       3.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</w:t>
      </w:r>
      <w:proofErr w:type="spellEnd"/>
      <w:r w:rsidRPr="00DE2567">
        <w:t>;</w:t>
      </w:r>
    </w:p>
    <w:p w:rsidR="00FD1C32" w:rsidRPr="00DE2567" w:rsidRDefault="00FD1C32" w:rsidP="00FD1C32">
      <w:pPr>
        <w:tabs>
          <w:tab w:val="left" w:pos="1134"/>
        </w:tabs>
        <w:ind w:left="993" w:hanging="284"/>
      </w:pPr>
      <w:r w:rsidRPr="00DE2567">
        <w:lastRenderedPageBreak/>
        <w:t xml:space="preserve">       4.  Дж/кг</w:t>
      </w:r>
      <w:proofErr w:type="gramStart"/>
      <w:r w:rsidRPr="00DE2567">
        <w:t xml:space="preserve"> К</w:t>
      </w:r>
      <w:proofErr w:type="gramEnd"/>
    </w:p>
    <w:p w:rsidR="00FD1C32" w:rsidRPr="00DE2567" w:rsidRDefault="00FD1C32" w:rsidP="00FD1C32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FD1C32" w:rsidRPr="00DE2567" w:rsidRDefault="00FD1C32" w:rsidP="00FD1C32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.3pt;height:15.6pt" o:ole="">
            <v:imagedata r:id="rId23" o:title=""/>
          </v:shape>
          <o:OLEObject Type="Embed" ProgID="Equation.3" ShapeID="_x0000_i1030" DrawAspect="Content" ObjectID="_1665866563" r:id="rId24"/>
        </w:object>
      </w:r>
      <w:r w:rsidRPr="00DE2567">
        <w:t>;</w:t>
      </w:r>
    </w:p>
    <w:p w:rsidR="00FD1C32" w:rsidRPr="00DE2567" w:rsidRDefault="00FD1C32" w:rsidP="00FD1C32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.3pt;height:15.6pt" o:ole="">
            <v:imagedata r:id="rId25" o:title=""/>
          </v:shape>
          <o:OLEObject Type="Embed" ProgID="Equation.3" ShapeID="_x0000_i1031" DrawAspect="Content" ObjectID="_1665866564" r:id="rId26"/>
        </w:object>
      </w:r>
      <w:r w:rsidRPr="00DE2567">
        <w:t>;</w:t>
      </w:r>
    </w:p>
    <w:p w:rsidR="00FD1C32" w:rsidRPr="00DE2567" w:rsidRDefault="00FD1C32" w:rsidP="00FD1C32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.3pt;height:15.6pt" o:ole="">
            <v:imagedata r:id="rId27" o:title=""/>
          </v:shape>
          <o:OLEObject Type="Embed" ProgID="Equation.3" ShapeID="_x0000_i1032" DrawAspect="Content" ObjectID="_1665866565" r:id="rId28"/>
        </w:object>
      </w:r>
      <w:r w:rsidRPr="00DE2567">
        <w:t>;</w:t>
      </w:r>
    </w:p>
    <w:p w:rsidR="00FD1C32" w:rsidRPr="00DE2567" w:rsidRDefault="00FD1C32" w:rsidP="00FD1C32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4.7pt;height:15.6pt" o:ole="">
            <v:imagedata r:id="rId29" o:title=""/>
          </v:shape>
          <o:OLEObject Type="Embed" ProgID="Equation.3" ShapeID="_x0000_i1033" DrawAspect="Content" ObjectID="_1665866566" r:id="rId30"/>
        </w:object>
      </w:r>
    </w:p>
    <w:p w:rsidR="00FD1C32" w:rsidRPr="00DE2567" w:rsidRDefault="00FD1C32" w:rsidP="00FD1C32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FD1C32" w:rsidRPr="00DE2567" w:rsidRDefault="00FD1C32" w:rsidP="001C05BA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FD1C32" w:rsidRPr="00DE2567" w:rsidRDefault="00FD1C32" w:rsidP="001C05BA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FD1C32" w:rsidRPr="00DE2567" w:rsidRDefault="00FD1C32" w:rsidP="001C05BA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FD1C32" w:rsidRPr="00DE2567" w:rsidRDefault="00FD1C32" w:rsidP="001C05BA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FD1C32" w:rsidRPr="00DE2567" w:rsidRDefault="00FD1C32" w:rsidP="00FD1C32">
      <w:pPr>
        <w:ind w:firstLine="567"/>
      </w:pPr>
      <w:r>
        <w:t>10</w:t>
      </w:r>
      <w:r w:rsidRPr="00DE2567">
        <w:t>. Удельная работа расширения газа:</w:t>
      </w:r>
    </w:p>
    <w:p w:rsidR="00FD1C32" w:rsidRPr="00DE2567" w:rsidRDefault="00FD1C32" w:rsidP="00FD1C32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7pt" o:ole="">
            <v:imagedata r:id="rId31" o:title=""/>
          </v:shape>
          <o:OLEObject Type="Embed" ProgID="Equation.3" ShapeID="_x0000_i1034" DrawAspect="Content" ObjectID="_1665866567" r:id="rId32"/>
        </w:object>
      </w:r>
    </w:p>
    <w:p w:rsidR="00FD1C32" w:rsidRPr="00DE2567" w:rsidRDefault="00FD1C32" w:rsidP="00FD1C32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7.05pt;height:36.7pt" o:ole="">
            <v:imagedata r:id="rId33" o:title=""/>
          </v:shape>
          <o:OLEObject Type="Embed" ProgID="Equation.3" ShapeID="_x0000_i1035" DrawAspect="Content" ObjectID="_1665866568" r:id="rId34"/>
        </w:object>
      </w:r>
    </w:p>
    <w:p w:rsidR="00FD1C32" w:rsidRPr="00DE2567" w:rsidRDefault="00FD1C32" w:rsidP="00FD1C32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75pt;height:36.7pt" o:ole="">
            <v:imagedata r:id="rId35" o:title=""/>
          </v:shape>
          <o:OLEObject Type="Embed" ProgID="Equation.3" ShapeID="_x0000_i1036" DrawAspect="Content" ObjectID="_1665866569" r:id="rId36"/>
        </w:object>
      </w:r>
    </w:p>
    <w:p w:rsidR="00FD1C32" w:rsidRPr="00DE2567" w:rsidRDefault="00FD1C32" w:rsidP="00FD1C32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7pt" o:ole="">
            <v:imagedata r:id="rId37" o:title=""/>
          </v:shape>
          <o:OLEObject Type="Embed" ProgID="Equation.3" ShapeID="_x0000_i1037" DrawAspect="Content" ObjectID="_1665866570" r:id="rId38"/>
        </w:object>
      </w:r>
    </w:p>
    <w:p w:rsidR="00FD1C32" w:rsidRPr="00DE2567" w:rsidRDefault="00FD1C32" w:rsidP="00FD1C32">
      <w:pPr>
        <w:ind w:firstLine="567"/>
      </w:pPr>
      <w:r>
        <w:t>11</w:t>
      </w:r>
      <w:r w:rsidRPr="00DE2567">
        <w:t>. Уравнение политропного процесса:</w:t>
      </w:r>
    </w:p>
    <w:p w:rsidR="00FD1C32" w:rsidRPr="00DE2567" w:rsidRDefault="00FD1C32" w:rsidP="00FD1C32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15pt;height:19pt" o:ole="">
            <v:imagedata r:id="rId39" o:title=""/>
          </v:shape>
          <o:OLEObject Type="Embed" ProgID="Equation.3" ShapeID="_x0000_i1038" DrawAspect="Content" ObjectID="_1665866571" r:id="rId40"/>
        </w:object>
      </w:r>
    </w:p>
    <w:p w:rsidR="00FD1C32" w:rsidRPr="00DE2567" w:rsidRDefault="00FD1C32" w:rsidP="00FD1C32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25pt;height:21.75pt" o:ole="">
            <v:imagedata r:id="rId41" o:title=""/>
          </v:shape>
          <o:OLEObject Type="Embed" ProgID="Equation.3" ShapeID="_x0000_i1039" DrawAspect="Content" ObjectID="_1665866572" r:id="rId42"/>
        </w:object>
      </w:r>
    </w:p>
    <w:p w:rsidR="00FD1C32" w:rsidRPr="00DE2567" w:rsidRDefault="00FD1C32" w:rsidP="00FD1C32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25pt;height:21.75pt" o:ole="">
            <v:imagedata r:id="rId43" o:title=""/>
          </v:shape>
          <o:OLEObject Type="Embed" ProgID="Equation.3" ShapeID="_x0000_i1040" DrawAspect="Content" ObjectID="_1665866573" r:id="rId44"/>
        </w:object>
      </w:r>
    </w:p>
    <w:p w:rsidR="00FD1C32" w:rsidRPr="00DE2567" w:rsidRDefault="00FD1C32" w:rsidP="00FD1C32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85pt;height:20.4pt" o:ole="">
            <v:imagedata r:id="rId45" o:title=""/>
          </v:shape>
          <o:OLEObject Type="Embed" ProgID="Equation.3" ShapeID="_x0000_i1041" DrawAspect="Content" ObjectID="_1665866574" r:id="rId46"/>
        </w:object>
      </w:r>
    </w:p>
    <w:p w:rsidR="00FD1C32" w:rsidRPr="00DE2567" w:rsidRDefault="00FD1C32" w:rsidP="00FD1C32">
      <w:pPr>
        <w:ind w:firstLine="567"/>
      </w:pPr>
      <w:r>
        <w:t>12</w:t>
      </w:r>
      <w:r w:rsidRPr="00DE2567">
        <w:t>.Понятие энтальпии:</w:t>
      </w:r>
    </w:p>
    <w:p w:rsidR="00FD1C32" w:rsidRPr="00DE2567" w:rsidRDefault="00FD1C32" w:rsidP="00FD1C32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4pt;height:15.6pt" o:ole="">
            <v:imagedata r:id="rId47" o:title=""/>
          </v:shape>
          <o:OLEObject Type="Embed" ProgID="Equation.3" ShapeID="_x0000_i1042" DrawAspect="Content" ObjectID="_1665866575" r:id="rId48"/>
        </w:object>
      </w:r>
      <w:r w:rsidRPr="00DE2567">
        <w:t>;</w:t>
      </w:r>
    </w:p>
    <w:p w:rsidR="00FD1C32" w:rsidRPr="00DE2567" w:rsidRDefault="00FD1C32" w:rsidP="00FD1C32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4pt;height:15.6pt" o:ole="">
            <v:imagedata r:id="rId49" o:title=""/>
          </v:shape>
          <o:OLEObject Type="Embed" ProgID="Equation.3" ShapeID="_x0000_i1043" DrawAspect="Content" ObjectID="_1665866576" r:id="rId50"/>
        </w:object>
      </w:r>
      <w:r w:rsidRPr="00DE2567">
        <w:t>;</w:t>
      </w:r>
    </w:p>
    <w:p w:rsidR="00FD1C32" w:rsidRPr="00DE2567" w:rsidRDefault="00FD1C32" w:rsidP="00FD1C32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7.05pt;height:15.6pt" o:ole="">
            <v:imagedata r:id="rId51" o:title=""/>
          </v:shape>
          <o:OLEObject Type="Embed" ProgID="Equation.3" ShapeID="_x0000_i1044" DrawAspect="Content" ObjectID="_1665866577" r:id="rId52"/>
        </w:object>
      </w:r>
      <w:r w:rsidRPr="00DE2567">
        <w:t>;</w:t>
      </w:r>
    </w:p>
    <w:p w:rsidR="00FD1C32" w:rsidRPr="000C5C14" w:rsidRDefault="00FD1C32" w:rsidP="00FD1C32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35pt;height:15.6pt" o:ole="">
            <v:imagedata r:id="rId53" o:title=""/>
          </v:shape>
          <o:OLEObject Type="Embed" ProgID="Equation.3" ShapeID="_x0000_i1045" DrawAspect="Content" ObjectID="_1665866578" r:id="rId54"/>
        </w:objec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13</w:t>
      </w:r>
      <w:r w:rsidRPr="00DE2567">
        <w:t>. Что больше: внутренняя энергия 1кг воды при 100</w:t>
      </w:r>
      <w:proofErr w:type="gramStart"/>
      <w:r>
        <w:t xml:space="preserve"> </w:t>
      </w:r>
      <w:r w:rsidRPr="00DE2567">
        <w:t>ºС</w:t>
      </w:r>
      <w:proofErr w:type="gramEnd"/>
      <w:r w:rsidRPr="00DE2567">
        <w:t xml:space="preserve">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FD1C32" w:rsidRPr="00DE2567" w:rsidRDefault="00FD1C32" w:rsidP="00FD1C32">
      <w:pPr>
        <w:ind w:firstLine="567"/>
      </w:pPr>
      <w:r w:rsidRPr="00DE2567">
        <w:t xml:space="preserve">          1.  Воды;</w:t>
      </w:r>
    </w:p>
    <w:p w:rsidR="00FD1C32" w:rsidRPr="00DE2567" w:rsidRDefault="00FD1C32" w:rsidP="00FD1C32">
      <w:pPr>
        <w:ind w:firstLine="567"/>
      </w:pPr>
      <w:r>
        <w:t xml:space="preserve">          </w:t>
      </w:r>
      <w:r w:rsidRPr="00DE2567">
        <w:t>2.  Пара;</w:t>
      </w:r>
    </w:p>
    <w:p w:rsidR="00FD1C32" w:rsidRPr="00DE2567" w:rsidRDefault="00FD1C32" w:rsidP="00FD1C32">
      <w:pPr>
        <w:ind w:firstLine="567"/>
      </w:pPr>
      <w:r w:rsidRPr="00DE2567">
        <w:t xml:space="preserve">         </w:t>
      </w:r>
      <w:r>
        <w:t xml:space="preserve"> </w:t>
      </w:r>
      <w:r w:rsidRPr="00DE2567">
        <w:t xml:space="preserve">3.  </w:t>
      </w:r>
      <w:proofErr w:type="gramStart"/>
      <w:r w:rsidRPr="00DE2567">
        <w:t>Одинаковые</w:t>
      </w:r>
      <w:proofErr w:type="gramEnd"/>
      <w:r w:rsidRPr="00DE2567">
        <w:t>, так как одинаковая температура;</w:t>
      </w:r>
    </w:p>
    <w:p w:rsidR="00FD1C32" w:rsidRPr="00DE2567" w:rsidRDefault="00FD1C32" w:rsidP="00FD1C32">
      <w:pPr>
        <w:ind w:firstLine="567"/>
      </w:pPr>
      <w:r w:rsidRPr="00DE2567">
        <w:t xml:space="preserve">          4.  В зависимости от условий,</w:t>
      </w:r>
    </w:p>
    <w:p w:rsidR="00FD1C32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14</w:t>
      </w:r>
      <w:r w:rsidRPr="00DE2567">
        <w:t>. Какая из физических величин измеряется в Дж/кг</w:t>
      </w:r>
      <w:proofErr w:type="gramStart"/>
      <w:r w:rsidRPr="00DE2567">
        <w:t>∙ºС</w:t>
      </w:r>
      <w:proofErr w:type="gramEnd"/>
      <w:r w:rsidRPr="00DE2567">
        <w:t>?</w:t>
      </w:r>
    </w:p>
    <w:p w:rsidR="00FD1C32" w:rsidRPr="00DE2567" w:rsidRDefault="00FD1C32" w:rsidP="00FD1C32">
      <w:pPr>
        <w:ind w:firstLine="567"/>
      </w:pPr>
      <w:r w:rsidRPr="00DE2567">
        <w:t xml:space="preserve">          1.   Удельная теплота плавления;</w:t>
      </w:r>
    </w:p>
    <w:p w:rsidR="00FD1C32" w:rsidRPr="00DE2567" w:rsidRDefault="00FD1C32" w:rsidP="00FD1C32">
      <w:pPr>
        <w:ind w:firstLine="567"/>
      </w:pPr>
      <w:r w:rsidRPr="00DE2567">
        <w:t xml:space="preserve">          2.   Удельная теплота парообразования;</w:t>
      </w:r>
    </w:p>
    <w:p w:rsidR="00FD1C32" w:rsidRPr="00DE2567" w:rsidRDefault="00FD1C32" w:rsidP="00FD1C32">
      <w:pPr>
        <w:ind w:firstLine="567"/>
      </w:pPr>
      <w:r w:rsidRPr="00DE2567">
        <w:t xml:space="preserve">          3.   Удельная теплоёмкость;</w:t>
      </w:r>
    </w:p>
    <w:p w:rsidR="00FD1C32" w:rsidRDefault="00FD1C32" w:rsidP="00FD1C32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FD1C32" w:rsidRPr="00DE2567" w:rsidRDefault="00FD1C32" w:rsidP="00FD1C32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FD1C32" w:rsidRPr="00DE2567" w:rsidRDefault="00FD1C32" w:rsidP="00FD1C32">
      <w:pPr>
        <w:ind w:firstLine="567"/>
      </w:pPr>
      <w:r w:rsidRPr="00DE2567">
        <w:t xml:space="preserve">         2.   Вода имеет большую удельную теплоёмкость;</w:t>
      </w:r>
    </w:p>
    <w:p w:rsidR="00FD1C32" w:rsidRPr="00DE2567" w:rsidRDefault="00FD1C32" w:rsidP="00FD1C32">
      <w:pPr>
        <w:ind w:firstLine="567"/>
      </w:pPr>
      <w:r w:rsidRPr="00DE2567">
        <w:lastRenderedPageBreak/>
        <w:t xml:space="preserve">         3.  Вода – самое дешёвое вещество;</w:t>
      </w:r>
    </w:p>
    <w:p w:rsidR="00FD1C32" w:rsidRDefault="00FD1C32" w:rsidP="00FD1C32">
      <w:pPr>
        <w:ind w:firstLine="567"/>
      </w:pPr>
      <w:r w:rsidRPr="00DE2567">
        <w:t xml:space="preserve">       </w:t>
      </w:r>
      <w:r>
        <w:t xml:space="preserve">  4.  Вода – </w:t>
      </w:r>
      <w:proofErr w:type="gramStart"/>
      <w:r>
        <w:t>не вязкая</w:t>
      </w:r>
      <w:proofErr w:type="gramEnd"/>
      <w:r>
        <w:t xml:space="preserve"> жидкость.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FD1C32" w:rsidRPr="00DE2567" w:rsidRDefault="00FD1C32" w:rsidP="00FD1C32">
      <w:pPr>
        <w:ind w:firstLine="567"/>
      </w:pPr>
      <w:r w:rsidRPr="00DE2567">
        <w:t xml:space="preserve">        1.   ºС;</w:t>
      </w:r>
    </w:p>
    <w:p w:rsidR="00FD1C32" w:rsidRPr="00DE2567" w:rsidRDefault="00FD1C32" w:rsidP="00FD1C32">
      <w:pPr>
        <w:ind w:firstLine="567"/>
      </w:pPr>
      <w:r w:rsidRPr="00DE2567">
        <w:t xml:space="preserve">        2.   кг/м;</w:t>
      </w:r>
    </w:p>
    <w:p w:rsidR="00FD1C32" w:rsidRPr="00DE2567" w:rsidRDefault="00FD1C32" w:rsidP="00FD1C32">
      <w:pPr>
        <w:ind w:firstLine="567"/>
      </w:pPr>
      <w:r w:rsidRPr="00DE2567">
        <w:t xml:space="preserve">        3.    </w:t>
      </w:r>
      <w:proofErr w:type="gramStart"/>
      <w:r w:rsidRPr="00DE2567">
        <w:t>Дж</w:t>
      </w:r>
      <w:proofErr w:type="gramEnd"/>
      <w:r w:rsidRPr="00DE2567">
        <w:t>;</w:t>
      </w:r>
    </w:p>
    <w:p w:rsidR="00FD1C32" w:rsidRDefault="00FD1C32" w:rsidP="00FD1C32">
      <w:pPr>
        <w:ind w:firstLine="567"/>
      </w:pPr>
      <w:r w:rsidRPr="00DE2567">
        <w:t xml:space="preserve">        4.   Н/м</w:t>
      </w:r>
      <w:r>
        <w:t>.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</w:t>
      </w:r>
      <w:proofErr w:type="gramStart"/>
      <w:r w:rsidRPr="00DE2567">
        <w:t>ºС</w:t>
      </w:r>
      <w:proofErr w:type="gramEnd"/>
      <w:r w:rsidRPr="00DE2567">
        <w:t>?</w:t>
      </w:r>
    </w:p>
    <w:p w:rsidR="00FD1C32" w:rsidRPr="00DE2567" w:rsidRDefault="00FD1C32" w:rsidP="00FD1C32">
      <w:pPr>
        <w:ind w:firstLine="567"/>
      </w:pPr>
      <w:r w:rsidRPr="00DE2567">
        <w:t xml:space="preserve">       1.     4200Дж;</w:t>
      </w:r>
    </w:p>
    <w:p w:rsidR="00FD1C32" w:rsidRPr="00DE2567" w:rsidRDefault="00FD1C32" w:rsidP="00FD1C32">
      <w:pPr>
        <w:ind w:firstLine="567"/>
      </w:pPr>
      <w:r w:rsidRPr="00DE2567">
        <w:t xml:space="preserve">       2.     42000Дж;</w:t>
      </w:r>
    </w:p>
    <w:p w:rsidR="00FD1C32" w:rsidRPr="00DE2567" w:rsidRDefault="00FD1C32" w:rsidP="00FD1C32">
      <w:pPr>
        <w:ind w:firstLine="567"/>
      </w:pPr>
      <w:r w:rsidRPr="00DE2567">
        <w:t xml:space="preserve">       3.      420кДж;</w:t>
      </w:r>
    </w:p>
    <w:p w:rsidR="00FD1C32" w:rsidRDefault="00FD1C32" w:rsidP="00FD1C32">
      <w:pPr>
        <w:ind w:firstLine="567"/>
      </w:pPr>
      <w:r>
        <w:t xml:space="preserve">       4.     4200 кДж.</w:t>
      </w:r>
    </w:p>
    <w:p w:rsidR="00FD1C32" w:rsidRPr="00DE2567" w:rsidRDefault="00FD1C32" w:rsidP="00FD1C32"/>
    <w:p w:rsidR="00FD1C32" w:rsidRPr="00DE2567" w:rsidRDefault="00FD1C32" w:rsidP="00FD1C32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</w:t>
      </w:r>
      <w:proofErr w:type="gramStart"/>
      <w:r w:rsidRPr="00DE2567">
        <w:rPr>
          <w:bCs/>
        </w:rPr>
        <w:t>й(</w:t>
      </w:r>
      <w:proofErr w:type="spellStart"/>
      <w:proofErr w:type="gramEnd"/>
      <w:r w:rsidRPr="00DE2567">
        <w:rPr>
          <w:bCs/>
        </w:rPr>
        <w:t>ом</w:t>
      </w:r>
      <w:proofErr w:type="spellEnd"/>
      <w:r w:rsidRPr="00DE2567">
        <w:rPr>
          <w:bCs/>
        </w:rPr>
        <w:t>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 xml:space="preserve">2. </w:t>
      </w:r>
      <w:proofErr w:type="gramStart"/>
      <w:r w:rsidRPr="00DE2567">
        <w:t>Давлении</w:t>
      </w:r>
      <w:proofErr w:type="gramEnd"/>
      <w:r w:rsidRPr="00DE2567">
        <w:t>;</w:t>
      </w:r>
      <w:r w:rsidRPr="00DE2567">
        <w:br/>
        <w:t xml:space="preserve">        </w:t>
      </w:r>
      <w:r>
        <w:t xml:space="preserve">       </w:t>
      </w:r>
      <w:r w:rsidRPr="00DE2567">
        <w:t xml:space="preserve"> 3. </w:t>
      </w:r>
      <w:proofErr w:type="gramStart"/>
      <w:r w:rsidRPr="00DE2567">
        <w:t>Объеме</w:t>
      </w:r>
      <w:proofErr w:type="gramEnd"/>
      <w:r w:rsidRPr="00DE2567">
        <w:t>;</w:t>
      </w:r>
    </w:p>
    <w:p w:rsidR="00FD1C32" w:rsidRDefault="00FD1C32" w:rsidP="00FD1C32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FD1C32" w:rsidRPr="00DE2567" w:rsidRDefault="00FD1C32" w:rsidP="00FD1C32">
      <w:pPr>
        <w:ind w:firstLine="567"/>
      </w:pPr>
      <w:r>
        <w:t xml:space="preserve">       </w:t>
      </w:r>
      <w:r w:rsidRPr="00DE2567">
        <w:t xml:space="preserve">1.  Изменения состояния газа в </w:t>
      </w:r>
      <w:proofErr w:type="spellStart"/>
      <w:r w:rsidRPr="00DE2567">
        <w:t>термоизолированной</w:t>
      </w:r>
      <w:proofErr w:type="spellEnd"/>
      <w:r w:rsidRPr="00DE2567">
        <w:t xml:space="preserve"> системе;</w:t>
      </w:r>
    </w:p>
    <w:p w:rsidR="00FD1C32" w:rsidRPr="00DE2567" w:rsidRDefault="00FD1C32" w:rsidP="00FD1C32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FD1C32" w:rsidRPr="00DE2567" w:rsidRDefault="00FD1C32" w:rsidP="00FD1C32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FD1C32" w:rsidRDefault="00FD1C32" w:rsidP="00FD1C32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FD1C32" w:rsidRPr="00DE2567" w:rsidRDefault="00FD1C32" w:rsidP="00FD1C32">
      <w:pPr>
        <w:ind w:firstLine="567"/>
      </w:pPr>
      <w:r w:rsidRPr="00DE2567">
        <w:t xml:space="preserve">         1.    0 Дж;</w:t>
      </w:r>
    </w:p>
    <w:p w:rsidR="00FD1C32" w:rsidRPr="00DE2567" w:rsidRDefault="00FD1C32" w:rsidP="00FD1C32">
      <w:pPr>
        <w:ind w:firstLine="567"/>
      </w:pPr>
      <w:r w:rsidRPr="00DE2567">
        <w:t xml:space="preserve">         2.    200Дж;</w:t>
      </w:r>
    </w:p>
    <w:p w:rsidR="00FD1C32" w:rsidRPr="00DE2567" w:rsidRDefault="00FD1C32" w:rsidP="00FD1C32">
      <w:pPr>
        <w:ind w:firstLine="567"/>
      </w:pPr>
      <w:r w:rsidRPr="00DE2567">
        <w:t xml:space="preserve">         3.    300 Дж;</w:t>
      </w:r>
    </w:p>
    <w:p w:rsidR="00FD1C32" w:rsidRPr="00DE2567" w:rsidRDefault="00FD1C32" w:rsidP="00FD1C32">
      <w:pPr>
        <w:ind w:firstLine="567"/>
      </w:pPr>
      <w:r w:rsidRPr="00DE2567">
        <w:t xml:space="preserve">         4.   -300 Дж</w:t>
      </w:r>
    </w:p>
    <w:p w:rsidR="00FD1C32" w:rsidRPr="00DE2567" w:rsidRDefault="00FD1C32" w:rsidP="00FD1C32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FD1C32" w:rsidRPr="00DE2567" w:rsidRDefault="00FD1C32" w:rsidP="001C05BA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FD1C32" w:rsidRPr="00DE2567" w:rsidRDefault="00FD1C32" w:rsidP="001C05BA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FD1C32" w:rsidRPr="00DE2567" w:rsidRDefault="00FD1C32" w:rsidP="001C05BA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proofErr w:type="gramStart"/>
      <w:r w:rsidRPr="00DE2567">
        <w:t>Равна</w:t>
      </w:r>
      <w:proofErr w:type="gramEnd"/>
      <w:r w:rsidRPr="00DE2567">
        <w:t xml:space="preserve"> нулю;</w:t>
      </w:r>
    </w:p>
    <w:p w:rsidR="00FD1C32" w:rsidRPr="00DE2567" w:rsidRDefault="00FD1C32" w:rsidP="001C05BA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FD1C32" w:rsidRPr="00DE2567" w:rsidRDefault="00FD1C32" w:rsidP="00FD1C32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FD1C32" w:rsidRPr="00DE2567" w:rsidRDefault="00FD1C32" w:rsidP="00FD1C32">
      <w:pPr>
        <w:ind w:firstLine="567"/>
      </w:pPr>
      <w:r w:rsidRPr="00DE2567">
        <w:t xml:space="preserve">       1. 200 Дж</w:t>
      </w:r>
    </w:p>
    <w:p w:rsidR="00FD1C32" w:rsidRPr="00DE2567" w:rsidRDefault="00FD1C32" w:rsidP="00FD1C32">
      <w:pPr>
        <w:ind w:firstLine="567"/>
      </w:pPr>
      <w:r w:rsidRPr="00DE2567">
        <w:t xml:space="preserve">       2. 600 Дж</w:t>
      </w:r>
    </w:p>
    <w:p w:rsidR="00FD1C32" w:rsidRPr="00DE2567" w:rsidRDefault="00FD1C32" w:rsidP="00FD1C32">
      <w:pPr>
        <w:ind w:firstLine="567"/>
      </w:pPr>
      <w:r w:rsidRPr="00DE2567">
        <w:t xml:space="preserve">       3. 400 Дж</w:t>
      </w:r>
    </w:p>
    <w:p w:rsidR="00FD1C32" w:rsidRPr="00DE2567" w:rsidRDefault="00FD1C32" w:rsidP="00FD1C32">
      <w:pPr>
        <w:ind w:firstLine="567"/>
      </w:pPr>
      <w:r w:rsidRPr="00DE2567">
        <w:t xml:space="preserve">       4. 0 Дж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FD1C32" w:rsidRPr="00DE2567" w:rsidRDefault="00FD1C32" w:rsidP="00FD1C32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5pt;height:15.6pt" o:ole="">
            <v:imagedata r:id="rId55" o:title=""/>
          </v:shape>
          <o:OLEObject Type="Embed" ProgID="Equation.3" ShapeID="_x0000_i1046" DrawAspect="Content" ObjectID="_1665866579" r:id="rId56"/>
        </w:object>
      </w:r>
    </w:p>
    <w:p w:rsidR="00FD1C32" w:rsidRPr="00DE2567" w:rsidRDefault="00FD1C32" w:rsidP="00FD1C32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3.95pt;height:15.6pt" o:ole="">
            <v:imagedata r:id="rId57" o:title=""/>
          </v:shape>
          <o:OLEObject Type="Embed" ProgID="Equation.3" ShapeID="_x0000_i1047" DrawAspect="Content" ObjectID="_1665866580" r:id="rId58"/>
        </w:object>
      </w:r>
    </w:p>
    <w:p w:rsidR="00FD1C32" w:rsidRPr="00DE2567" w:rsidRDefault="00FD1C32" w:rsidP="00FD1C32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45pt;height:15.6pt" o:ole="">
            <v:imagedata r:id="rId59" o:title=""/>
          </v:shape>
          <o:OLEObject Type="Embed" ProgID="Equation.3" ShapeID="_x0000_i1048" DrawAspect="Content" ObjectID="_1665866581" r:id="rId60"/>
        </w:object>
      </w:r>
    </w:p>
    <w:p w:rsidR="00FD1C32" w:rsidRDefault="00FD1C32" w:rsidP="00FD1C32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3pt;height:14.25pt" o:ole="">
            <v:imagedata r:id="rId61" o:title=""/>
          </v:shape>
          <o:OLEObject Type="Embed" ProgID="Equation.3" ShapeID="_x0000_i1049" DrawAspect="Content" ObjectID="_1665866582" r:id="rId62"/>
        </w:object>
      </w:r>
      <w:r>
        <w:rPr>
          <w:color w:val="000000"/>
        </w:rPr>
        <w:t>.</w:t>
      </w:r>
    </w:p>
    <w:p w:rsidR="00FD1C32" w:rsidRPr="00DE2567" w:rsidRDefault="00FD1C32" w:rsidP="00FD1C32">
      <w:pPr>
        <w:ind w:firstLine="567"/>
        <w:rPr>
          <w:color w:val="000000"/>
        </w:rPr>
      </w:pPr>
    </w:p>
    <w:p w:rsidR="00FD1C32" w:rsidRPr="00DE2567" w:rsidRDefault="00FD1C32" w:rsidP="00FD1C32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FD1C32" w:rsidRPr="00DE2567" w:rsidRDefault="00FD1C32" w:rsidP="00FD1C32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8pt;height:17.65pt" o:ole="">
            <v:imagedata r:id="rId63" o:title=""/>
          </v:shape>
          <o:OLEObject Type="Embed" ProgID="Equation.3" ShapeID="_x0000_i1050" DrawAspect="Content" ObjectID="_1665866583" r:id="rId64"/>
        </w:object>
      </w:r>
    </w:p>
    <w:p w:rsidR="00FD1C32" w:rsidRPr="00DE2567" w:rsidRDefault="00FD1C32" w:rsidP="00FD1C32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 xml:space="preserve">;      </w:t>
      </w:r>
    </w:p>
    <w:p w:rsidR="00FD1C32" w:rsidRPr="00DE2567" w:rsidRDefault="00FD1C32" w:rsidP="00FD1C32">
      <w:pPr>
        <w:ind w:firstLine="567"/>
      </w:pPr>
      <w:r>
        <w:t xml:space="preserve">      </w:t>
      </w:r>
      <w:r w:rsidRPr="00DE2567">
        <w:t xml:space="preserve">3. Теплота сама собой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>, обратный</w:t>
      </w:r>
    </w:p>
    <w:p w:rsidR="00FD1C32" w:rsidRPr="00DE2567" w:rsidRDefault="00FD1C32" w:rsidP="00FD1C32">
      <w:pPr>
        <w:ind w:firstLine="567"/>
      </w:pPr>
      <w:r w:rsidRPr="00DE2567">
        <w:t xml:space="preserve">     самопроизвольный переход невозможен;</w:t>
      </w:r>
    </w:p>
    <w:p w:rsidR="00FD1C32" w:rsidRPr="00DE2567" w:rsidRDefault="00FD1C32" w:rsidP="00FD1C32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FD1C32" w:rsidRPr="00DE2567" w:rsidRDefault="00FD1C32" w:rsidP="00FD1C32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хол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FD1C32" w:rsidRPr="00DE2567" w:rsidRDefault="00FD1C32" w:rsidP="00FD1C32">
      <w:pPr>
        <w:pStyle w:val="af7"/>
        <w:ind w:firstLine="567"/>
      </w:pPr>
      <w:r>
        <w:t xml:space="preserve">      </w:t>
      </w:r>
      <w:r w:rsidRPr="00DE2567">
        <w:t>2.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.;</w:t>
      </w:r>
    </w:p>
    <w:p w:rsidR="00FD1C32" w:rsidRPr="00DE2567" w:rsidRDefault="00FD1C32" w:rsidP="00FD1C32">
      <w:pPr>
        <w:pStyle w:val="af7"/>
        <w:ind w:firstLine="567"/>
      </w:pPr>
      <w:r>
        <w:t xml:space="preserve">      </w:t>
      </w:r>
      <w:r w:rsidRPr="00DE2567">
        <w:t xml:space="preserve">3.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FD1C32" w:rsidRPr="00DE2567" w:rsidRDefault="00FD1C32" w:rsidP="00FD1C32">
      <w:pPr>
        <w:pStyle w:val="af7"/>
        <w:ind w:firstLine="567"/>
      </w:pPr>
      <w:r>
        <w:t xml:space="preserve">      </w:t>
      </w:r>
      <w:r w:rsidRPr="00DE2567">
        <w:t>4.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 xml:space="preserve"> </w:t>
      </w:r>
    </w:p>
    <w:p w:rsidR="00FD1C32" w:rsidRPr="00DE2567" w:rsidRDefault="00FD1C32" w:rsidP="00FD1C32">
      <w:pPr>
        <w:pStyle w:val="af7"/>
        <w:ind w:firstLine="567"/>
      </w:pPr>
      <w:r>
        <w:t>36</w:t>
      </w:r>
      <w:r w:rsidRPr="00DE2567">
        <w:t xml:space="preserve">. На рисунке представлен  </w:t>
      </w:r>
      <w:proofErr w:type="gramStart"/>
      <w:r w:rsidRPr="00DE2567">
        <w:t>процесс</w:t>
      </w:r>
      <w:proofErr w:type="gramEnd"/>
      <w:r w:rsidRPr="00DE2567">
        <w:t xml:space="preserve"> совершаемый идеальным газом. На каком участке отсутствует работа расширения?</w:t>
      </w:r>
    </w:p>
    <w:p w:rsidR="00FD1C32" w:rsidRPr="00DE2567" w:rsidRDefault="00FD1C32" w:rsidP="00FD1C32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5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32" w:rsidRPr="00DE2567" w:rsidRDefault="00FD1C32" w:rsidP="001C05BA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FD1C32" w:rsidRPr="00DE2567" w:rsidRDefault="00FD1C32" w:rsidP="001C05BA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FD1C32" w:rsidRPr="00DE2567" w:rsidRDefault="00FD1C32" w:rsidP="001C05BA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FD1C32" w:rsidRPr="00DE2567" w:rsidRDefault="00FD1C32" w:rsidP="001C05BA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7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32" w:rsidRPr="00DE2567" w:rsidRDefault="00FD1C32" w:rsidP="00FD1C32">
      <w:pPr>
        <w:ind w:left="244" w:right="244" w:firstLine="567"/>
        <w:jc w:val="both"/>
      </w:pPr>
    </w:p>
    <w:p w:rsidR="00FD1C32" w:rsidRPr="00DE2567" w:rsidRDefault="00FD1C32" w:rsidP="00FD1C32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5pt;height:19pt" o:ole="">
            <v:imagedata r:id="rId69" o:title=""/>
          </v:shape>
          <o:OLEObject Type="Embed" ProgID="Equation.3" ShapeID="_x0000_i1051" DrawAspect="Content" ObjectID="_1665866584" r:id="rId70"/>
        </w:object>
      </w:r>
    </w:p>
    <w:p w:rsidR="00FD1C32" w:rsidRPr="00DE2567" w:rsidRDefault="00FD1C32" w:rsidP="00FD1C32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5pt;height:19pt" o:ole="">
            <v:imagedata r:id="rId71" o:title=""/>
          </v:shape>
          <o:OLEObject Type="Embed" ProgID="Equation.3" ShapeID="_x0000_i1052" DrawAspect="Content" ObjectID="_1665866585" r:id="rId72"/>
        </w:object>
      </w:r>
      <w:r w:rsidRPr="00DE2567">
        <w:t>,</w:t>
      </w:r>
    </w:p>
    <w:p w:rsidR="00FD1C32" w:rsidRPr="00DE2567" w:rsidRDefault="00FD1C32" w:rsidP="00FD1C32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5pt;height:19pt" o:ole="">
            <v:imagedata r:id="rId73" o:title=""/>
          </v:shape>
          <o:OLEObject Type="Embed" ProgID="Equation.3" ShapeID="_x0000_i1053" DrawAspect="Content" ObjectID="_1665866586" r:id="rId74"/>
        </w:object>
      </w:r>
    </w:p>
    <w:p w:rsidR="00FD1C32" w:rsidRPr="00DE2567" w:rsidRDefault="00FD1C32" w:rsidP="00FD1C32">
      <w:pPr>
        <w:ind w:left="244" w:right="244" w:firstLine="567"/>
        <w:jc w:val="both"/>
        <w:rPr>
          <w:b/>
          <w:bCs/>
        </w:rPr>
      </w:pPr>
      <w:r w:rsidRPr="00DE2567">
        <w:lastRenderedPageBreak/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5pt;height:19pt" o:ole="">
            <v:imagedata r:id="rId75" o:title=""/>
          </v:shape>
          <o:OLEObject Type="Embed" ProgID="Equation.3" ShapeID="_x0000_i1054" DrawAspect="Content" ObjectID="_1665866587" r:id="rId76"/>
        </w:object>
      </w:r>
    </w:p>
    <w:p w:rsidR="00FD1C32" w:rsidRPr="00DE2567" w:rsidRDefault="00FD1C32" w:rsidP="00FD1C32">
      <w:pPr>
        <w:tabs>
          <w:tab w:val="left" w:pos="3075"/>
        </w:tabs>
        <w:ind w:firstLine="567"/>
      </w:pPr>
    </w:p>
    <w:p w:rsidR="00FD1C32" w:rsidRPr="00DE2567" w:rsidRDefault="00FD1C32" w:rsidP="00FD1C32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</w:t>
      </w:r>
      <w:proofErr w:type="gramStart"/>
      <w:r w:rsidRPr="00DE2567">
        <w:rPr>
          <w:bCs/>
        </w:rPr>
        <w:t>с</w:t>
      </w:r>
      <w:proofErr w:type="gramEnd"/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</w:p>
    <w:p w:rsidR="00FD1C32" w:rsidRPr="006113E9" w:rsidRDefault="00FD1C32" w:rsidP="001C05BA">
      <w:pPr>
        <w:pStyle w:val="af3"/>
        <w:numPr>
          <w:ilvl w:val="0"/>
          <w:numId w:val="15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FD1C32" w:rsidRPr="006113E9" w:rsidRDefault="00FD1C32" w:rsidP="001C05BA">
      <w:pPr>
        <w:pStyle w:val="af3"/>
        <w:numPr>
          <w:ilvl w:val="0"/>
          <w:numId w:val="15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FD1C32" w:rsidRPr="00DE2567" w:rsidRDefault="00FD1C32" w:rsidP="00FD1C32">
      <w:pPr>
        <w:ind w:firstLine="567"/>
      </w:pPr>
    </w:p>
    <w:p w:rsidR="00FD1C32" w:rsidRPr="00DE2567" w:rsidRDefault="00FD1C32" w:rsidP="00FD1C32">
      <w:pPr>
        <w:ind w:firstLine="567"/>
        <w:rPr>
          <w:b/>
        </w:rPr>
      </w:pPr>
    </w:p>
    <w:p w:rsidR="00FD1C32" w:rsidRPr="000C5C14" w:rsidRDefault="00FD1C32" w:rsidP="00FD1C32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proofErr w:type="spellStart"/>
      <w:r w:rsidRPr="00DE2567">
        <w:rPr>
          <w:bCs/>
          <w:lang w:val="en-US"/>
        </w:rPr>
        <w:t>λgradtF</w:t>
      </w:r>
      <w:proofErr w:type="spellEnd"/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proofErr w:type="gramStart"/>
      <w:r w:rsidRPr="00DE2567">
        <w:rPr>
          <w:bCs/>
          <w:lang w:val="en-US"/>
        </w:rPr>
        <w:t>t</w:t>
      </w:r>
      <w:proofErr w:type="spellStart"/>
      <w:proofErr w:type="gramEnd"/>
      <w:r w:rsidRPr="00DE2567">
        <w:rPr>
          <w:bCs/>
          <w:vertAlign w:val="subscript"/>
        </w:rPr>
        <w:t>ст</w:t>
      </w:r>
      <w:proofErr w:type="spellEnd"/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proofErr w:type="spellStart"/>
      <w:r w:rsidRPr="00DE2567">
        <w:rPr>
          <w:bCs/>
          <w:lang w:val="en-US"/>
        </w:rPr>
        <w:t>kΔtF</w:t>
      </w:r>
      <w:proofErr w:type="spellEnd"/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</w:p>
    <w:p w:rsidR="00FD1C32" w:rsidRPr="00DE2567" w:rsidRDefault="00FD1C32" w:rsidP="00FD1C32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</w:t>
      </w:r>
      <w:proofErr w:type="gramStart"/>
      <w:r w:rsidRPr="00DE2567">
        <w:rPr>
          <w:bCs/>
        </w:rPr>
        <w:t>)С</w:t>
      </w:r>
      <w:proofErr w:type="gramEnd"/>
      <w:r w:rsidRPr="00DE2567">
        <w:rPr>
          <w:bCs/>
        </w:rPr>
        <w:t>ложный ток.</w:t>
      </w:r>
    </w:p>
    <w:p w:rsidR="00FD1C32" w:rsidRPr="00DE2567" w:rsidRDefault="00FD1C32" w:rsidP="00FD1C32">
      <w:pPr>
        <w:tabs>
          <w:tab w:val="left" w:pos="3075"/>
        </w:tabs>
        <w:ind w:left="360" w:firstLine="567"/>
        <w:rPr>
          <w:bCs/>
        </w:rPr>
      </w:pPr>
    </w:p>
    <w:p w:rsidR="00FD1C32" w:rsidRPr="00DE2567" w:rsidRDefault="00FD1C32" w:rsidP="00FD1C32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>1)-да,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>2)-нет</w:t>
      </w:r>
    </w:p>
    <w:p w:rsidR="00FD1C32" w:rsidRPr="00DE2567" w:rsidRDefault="00FD1C32" w:rsidP="00FD1C32">
      <w:pPr>
        <w:ind w:left="360" w:firstLine="567"/>
        <w:jc w:val="both"/>
        <w:outlineLvl w:val="0"/>
      </w:pPr>
    </w:p>
    <w:p w:rsidR="00FD1C32" w:rsidRPr="00DE2567" w:rsidRDefault="00FD1C32" w:rsidP="00FD1C32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>1)-да,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 xml:space="preserve"> 2)-нет</w:t>
      </w:r>
    </w:p>
    <w:p w:rsidR="00FD1C32" w:rsidRPr="00DE2567" w:rsidRDefault="00FD1C32" w:rsidP="00FD1C32">
      <w:pPr>
        <w:ind w:left="360" w:firstLine="567"/>
        <w:jc w:val="both"/>
        <w:outlineLvl w:val="0"/>
      </w:pPr>
    </w:p>
    <w:p w:rsidR="00FD1C32" w:rsidRPr="00DE2567" w:rsidRDefault="00FD1C32" w:rsidP="00FD1C32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 xml:space="preserve">1)-да, 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>2)-нет</w:t>
      </w:r>
    </w:p>
    <w:p w:rsidR="00FD1C32" w:rsidRPr="00DE2567" w:rsidRDefault="00FD1C32" w:rsidP="00FD1C32">
      <w:pPr>
        <w:ind w:left="360" w:firstLine="567"/>
        <w:jc w:val="both"/>
        <w:outlineLvl w:val="0"/>
      </w:pPr>
    </w:p>
    <w:p w:rsidR="00FD1C32" w:rsidRPr="00DE2567" w:rsidRDefault="00FD1C32" w:rsidP="00FD1C32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FD1C32" w:rsidRPr="00DE2567" w:rsidRDefault="00FD1C32" w:rsidP="00FD1C32">
      <w:pPr>
        <w:ind w:left="360" w:firstLine="567"/>
        <w:jc w:val="both"/>
        <w:outlineLvl w:val="0"/>
      </w:pPr>
      <w:r w:rsidRPr="00DE2567">
        <w:t xml:space="preserve">1)-да, </w:t>
      </w:r>
    </w:p>
    <w:p w:rsidR="00FD1C32" w:rsidRDefault="00FD1C32" w:rsidP="00FD1C32">
      <w:pPr>
        <w:ind w:left="360" w:firstLine="567"/>
        <w:jc w:val="both"/>
        <w:outlineLvl w:val="0"/>
        <w:sectPr w:rsidR="00FD1C32" w:rsidSect="00FD1C32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  <w:r w:rsidRPr="00DE2567">
        <w:t>2)-нет</w:t>
      </w:r>
      <w:r>
        <w:t>.</w:t>
      </w:r>
    </w:p>
    <w:p w:rsidR="00FD1C32" w:rsidRPr="00C911FE" w:rsidRDefault="00FD1C32" w:rsidP="00FD1C32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D1C32" w:rsidRPr="00C911FE" w:rsidRDefault="00FD1C32" w:rsidP="00FD1C32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62"/>
        <w:gridCol w:w="4414"/>
        <w:gridCol w:w="8795"/>
      </w:tblGrid>
      <w:tr w:rsidR="00FD1C32" w:rsidRPr="00457C1A" w:rsidTr="00FD1C3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C911FE" w:rsidRDefault="00FD1C32" w:rsidP="00FD1C32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C911FE" w:rsidRDefault="00FD1C32" w:rsidP="00FD1C32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C911FE" w:rsidRDefault="00FD1C32" w:rsidP="00FD1C32">
            <w:pPr>
              <w:jc w:val="center"/>
            </w:pPr>
            <w:r w:rsidRPr="00C911FE">
              <w:t>Оценочные средства</w:t>
            </w:r>
          </w:p>
        </w:tc>
      </w:tr>
      <w:tr w:rsidR="004273B3" w:rsidRPr="00457C1A" w:rsidTr="004273B3">
        <w:trPr>
          <w:trHeight w:val="37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73B3" w:rsidRPr="00457C1A" w:rsidRDefault="004273B3" w:rsidP="00FD1C32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FD1C32" w:rsidRPr="00457C1A" w:rsidTr="00FD1C3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C911FE" w:rsidRDefault="00FD1C32" w:rsidP="00FD1C32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E968AD" w:rsidRDefault="00FD1C32" w:rsidP="00FD1C32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>
              <w:lastRenderedPageBreak/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FD1C32" w:rsidRPr="00DE2567" w:rsidRDefault="00FD1C32" w:rsidP="001C05BA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FD1C32" w:rsidRPr="005D234F" w:rsidRDefault="00FD1C32" w:rsidP="00FD1C32">
            <w:pPr>
              <w:rPr>
                <w:highlight w:val="yellow"/>
              </w:rPr>
            </w:pPr>
          </w:p>
        </w:tc>
      </w:tr>
      <w:tr w:rsidR="00FD1C32" w:rsidRPr="00457C1A" w:rsidTr="00FD1C3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C911FE" w:rsidRDefault="00FD1C32" w:rsidP="00FD1C32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E968AD" w:rsidRDefault="00FD1C32" w:rsidP="00FD1C32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DE5EC7" w:rsidRDefault="00FD1C32" w:rsidP="001C05BA">
            <w:pPr>
              <w:numPr>
                <w:ilvl w:val="0"/>
                <w:numId w:val="9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. Разность температур на внешних поверхностях стекол 30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С. Определить потери теплоты через окно, если коэффициенты теплопроводности стекла </w:t>
            </w:r>
            <w:r w:rsidRPr="00DE5EC7">
              <w:rPr>
                <w:lang w:val="en-US"/>
              </w:rPr>
              <w:t>λ</w:t>
            </w:r>
            <w:proofErr w:type="spellStart"/>
            <w:proofErr w:type="gramStart"/>
            <w:r w:rsidRPr="00DE5EC7">
              <w:rPr>
                <w:vertAlign w:val="subscript"/>
              </w:rPr>
              <w:t>ст</w:t>
            </w:r>
            <w:proofErr w:type="spellEnd"/>
            <w:proofErr w:type="gramEnd"/>
            <w:r w:rsidRPr="00DE5EC7">
              <w:t xml:space="preserve"> = 0,74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 К, воздуха  </w:t>
            </w:r>
            <w:r w:rsidRPr="00DE5EC7">
              <w:rPr>
                <w:lang w:val="en-US"/>
              </w:rPr>
              <w:t>λ</w:t>
            </w:r>
            <w:proofErr w:type="spellStart"/>
            <w:r w:rsidRPr="00DE5EC7">
              <w:rPr>
                <w:vertAlign w:val="subscript"/>
              </w:rPr>
              <w:t>возд</w:t>
            </w:r>
            <w:proofErr w:type="spellEnd"/>
            <w:r w:rsidRPr="00DE5EC7">
              <w:t xml:space="preserve"> = 2,45 </w:t>
            </w:r>
            <w:r w:rsidRPr="00DE5EC7">
              <w:rPr>
                <w:vertAlign w:val="superscript"/>
              </w:rPr>
              <w:t>.</w:t>
            </w:r>
            <w:r w:rsidRPr="00DE5EC7">
              <w:t>10</w:t>
            </w:r>
            <w:r w:rsidRPr="00DE5EC7">
              <w:rPr>
                <w:vertAlign w:val="superscript"/>
              </w:rPr>
              <w:t xml:space="preserve">–2 </w:t>
            </w:r>
            <w:r w:rsidRPr="00DE5EC7">
              <w:t>Вт/ м</w:t>
            </w:r>
            <w:r w:rsidRPr="00DE5EC7">
              <w:rPr>
                <w:vertAlign w:val="superscript"/>
              </w:rPr>
              <w:t>.</w:t>
            </w:r>
            <w:r w:rsidRPr="00DE5EC7">
              <w:t>К.</w:t>
            </w:r>
          </w:p>
          <w:p w:rsidR="00FD1C32" w:rsidRPr="00DE5EC7" w:rsidRDefault="00FD1C32" w:rsidP="00FD1C32">
            <w:pPr>
              <w:rPr>
                <w:sz w:val="20"/>
              </w:rPr>
            </w:pPr>
          </w:p>
          <w:p w:rsidR="00FD1C32" w:rsidRPr="00DE5EC7" w:rsidRDefault="00FD1C32" w:rsidP="001C05BA">
            <w:pPr>
              <w:numPr>
                <w:ilvl w:val="0"/>
                <w:numId w:val="9"/>
              </w:numPr>
              <w:jc w:val="both"/>
            </w:pPr>
            <w:r w:rsidRPr="00DE5EC7">
              <w:lastRenderedPageBreak/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</w:t>
            </w:r>
            <w:proofErr w:type="spellStart"/>
            <w:r w:rsidRPr="00DE5EC7">
              <w:t>q</w:t>
            </w:r>
            <w:proofErr w:type="spellEnd"/>
            <w:r w:rsidRPr="00DE5EC7">
              <w:t>,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rPr>
                <w:vertAlign w:val="superscript"/>
              </w:rPr>
              <w:t>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FD1C32" w:rsidRPr="00DE5EC7" w:rsidRDefault="00FD1C32" w:rsidP="00FD1C32"/>
          <w:p w:rsidR="00FD1C32" w:rsidRPr="00DE5EC7" w:rsidRDefault="00FD1C32" w:rsidP="001C05BA">
            <w:pPr>
              <w:numPr>
                <w:ilvl w:val="0"/>
                <w:numId w:val="9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</w:t>
            </w:r>
            <w:proofErr w:type="gramStart"/>
            <w:r w:rsidRPr="00DE5EC7">
              <w:t xml:space="preserve"> К</w:t>
            </w:r>
            <w:proofErr w:type="gramEnd"/>
            <w:r w:rsidRPr="00DE5EC7">
              <w:t>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FD1C32" w:rsidRPr="00DE5EC7" w:rsidRDefault="00FD1C32" w:rsidP="00FD1C32"/>
          <w:p w:rsidR="00FD1C32" w:rsidRPr="00DE5EC7" w:rsidRDefault="00FD1C32" w:rsidP="001C05BA">
            <w:pPr>
              <w:numPr>
                <w:ilvl w:val="0"/>
                <w:numId w:val="9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>С, 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r w:rsidRPr="00DE5EC7">
              <w:t>=</w:t>
            </w:r>
            <w:proofErr w:type="spellEnd"/>
            <w:r w:rsidRPr="00DE5EC7">
              <w:t xml:space="preserve">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</w:t>
            </w:r>
            <w:proofErr w:type="gramStart"/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proofErr w:type="gramEnd"/>
            <w:r w:rsidRPr="00DE5EC7">
              <w:t>К.</w:t>
            </w:r>
          </w:p>
          <w:p w:rsidR="00FD1C32" w:rsidRPr="00DE5EC7" w:rsidRDefault="00FD1C32" w:rsidP="00FD1C32"/>
          <w:p w:rsidR="00FD1C32" w:rsidRPr="00DE5EC7" w:rsidRDefault="00FD1C32" w:rsidP="001C05BA">
            <w:pPr>
              <w:numPr>
                <w:ilvl w:val="0"/>
                <w:numId w:val="9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proofErr w:type="gramStart"/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gramEnd"/>
            <w:r w:rsidRPr="00DE5EC7">
              <w:t>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FD1C32" w:rsidRPr="00457C1A" w:rsidRDefault="00FD1C32" w:rsidP="00FD1C32">
            <w:pPr>
              <w:rPr>
                <w:i/>
                <w:highlight w:val="yellow"/>
              </w:rPr>
            </w:pPr>
          </w:p>
        </w:tc>
      </w:tr>
      <w:tr w:rsidR="00FD1C32" w:rsidRPr="00457C1A" w:rsidTr="00FD1C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C911FE" w:rsidRDefault="00FD1C32" w:rsidP="00FD1C32"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1C32" w:rsidRPr="00E968AD" w:rsidRDefault="00FD1C32" w:rsidP="00FD1C32">
            <w:pPr>
              <w:jc w:val="both"/>
            </w:pPr>
            <w:r>
              <w:t xml:space="preserve">основными теплотехническими расчетами для исследования объектов </w:t>
            </w:r>
            <w:r>
              <w:lastRenderedPageBreak/>
              <w:t xml:space="preserve">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1C32" w:rsidRPr="00CD7852" w:rsidRDefault="00FD1C32" w:rsidP="00FD1C32">
            <w:pPr>
              <w:rPr>
                <w:color w:val="000000"/>
                <w:kern w:val="2"/>
              </w:rPr>
            </w:pPr>
            <w:bookmarkStart w:id="1" w:name="OLE_LINK97"/>
            <w:bookmarkStart w:id="2" w:name="OLE_LINK98"/>
            <w:r w:rsidRPr="00CD7852">
              <w:rPr>
                <w:color w:val="000000"/>
                <w:kern w:val="2"/>
              </w:rPr>
              <w:lastRenderedPageBreak/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FD1C32" w:rsidRPr="00CD7852" w:rsidRDefault="00FD1C32" w:rsidP="00FD1C32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lastRenderedPageBreak/>
              <w:t>Пример:</w:t>
            </w:r>
          </w:p>
          <w:p w:rsidR="00FD1C32" w:rsidRPr="00E9288F" w:rsidRDefault="00FD1C32" w:rsidP="00FD1C32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2. Построить график в координатах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, где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</w:t>
            </w:r>
            <w:proofErr w:type="gramStart"/>
            <w:r w:rsidRPr="00CD7852">
              <w:rPr>
                <w:color w:val="000000"/>
                <w:kern w:val="1"/>
              </w:rPr>
              <w:t xml:space="preserve"> А</w:t>
            </w:r>
            <w:proofErr w:type="gramEnd"/>
            <w:r w:rsidRPr="00CD7852">
              <w:rPr>
                <w:color w:val="000000"/>
                <w:kern w:val="1"/>
              </w:rPr>
              <w:t xml:space="preserve"> и В до пересечения с ординатой 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0; для определения температуры наружной поверхности однослойной стенки tн1 необходимо продолжить линию А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130 мм.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25pt;height:155.55pt" o:ole="" fillcolor="window">
                  <v:imagedata r:id="rId77" o:title=""/>
                </v:shape>
                <o:OLEObject Type="Embed" ProgID="PBrush" ShapeID="_x0000_i1055" DrawAspect="Content" ObjectID="_1665866588" r:id="rId78"/>
              </w:objec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одно- и </w:t>
            </w:r>
            <w:proofErr w:type="gramStart"/>
            <w:r w:rsidRPr="00CD7852">
              <w:rPr>
                <w:color w:val="000000"/>
                <w:kern w:val="1"/>
              </w:rPr>
              <w:t>двухслойной</w:t>
            </w:r>
            <w:proofErr w:type="gramEnd"/>
            <w:r w:rsidRPr="00CD7852">
              <w:rPr>
                <w:color w:val="000000"/>
                <w:kern w:val="1"/>
              </w:rPr>
              <w:t xml:space="preserve"> стенок</w: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>) и соответствовать точке пересечения линий</w:t>
            </w:r>
            <w:proofErr w:type="gramStart"/>
            <w:r w:rsidRPr="00CD7852">
              <w:rPr>
                <w:color w:val="000000"/>
                <w:kern w:val="1"/>
              </w:rPr>
              <w:t xml:space="preserve"> В</w:t>
            </w:r>
            <w:proofErr w:type="gramEnd"/>
            <w:r w:rsidRPr="00CD7852">
              <w:rPr>
                <w:color w:val="000000"/>
                <w:kern w:val="1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6.95pt;height:19pt" o:ole="" fillcolor="window">
                  <v:imagedata r:id="rId79" o:title=""/>
                </v:shape>
                <o:OLEObject Type="Embed" ProgID="Equation.3" ShapeID="_x0000_i1056" DrawAspect="Content" ObjectID="_1665866589" r:id="rId80"/>
              </w:objec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1pt;height:19pt" o:ole="" fillcolor="window">
                  <v:imagedata r:id="rId81" o:title=""/>
                </v:shape>
                <o:OLEObject Type="Embed" ProgID="Equation.3" ShapeID="_x0000_i1057" DrawAspect="Content" ObjectID="_1665866590" r:id="rId82"/>
              </w:objec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6.95pt;height:19pt" o:ole="" fillcolor="window">
                  <v:imagedata r:id="rId83" o:title=""/>
                </v:shape>
                <o:OLEObject Type="Embed" ProgID="Equation.3" ShapeID="_x0000_i1058" DrawAspect="Content" ObjectID="_1665866591" r:id="rId84"/>
              </w:objec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45pt;height:19pt" o:ole="" fillcolor="window">
                  <v:imagedata r:id="rId85" o:title=""/>
                </v:shape>
                <o:OLEObject Type="Embed" ProgID="Equation.3" ShapeID="_x0000_i1059" DrawAspect="Content" ObjectID="_1665866592" r:id="rId86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.ш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.м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4.95pt;height:19pt" o:ole="" fillcolor="window">
                  <v:imagedata r:id="rId87" o:title=""/>
                </v:shape>
                <o:OLEObject Type="Embed" ProgID="Equation.3" ShapeID="_x0000_i1060" DrawAspect="Content" ObjectID="_1665866593" r:id="rId88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7pt;height:19pt" o:ole="" fillcolor="window">
                  <v:imagedata r:id="rId89" o:title=""/>
                </v:shape>
                <o:OLEObject Type="Embed" ProgID="Equation.3" ShapeID="_x0000_i1061" DrawAspect="Content" ObjectID="_1665866594" r:id="rId90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7pt;height:19pt" o:ole="" fillcolor="window">
                  <v:imagedata r:id="rId91" o:title=""/>
                </v:shape>
                <o:OLEObject Type="Embed" ProgID="Equation.3" ShapeID="_x0000_i1062" DrawAspect="Content" ObjectID="_1665866595" r:id="rId92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9pt;height:19pt" o:ole="" fillcolor="window">
                  <v:imagedata r:id="rId93" o:title=""/>
                </v:shape>
                <o:OLEObject Type="Embed" ProgID="Equation.3" ShapeID="_x0000_i1063" DrawAspect="Content" ObjectID="_1665866596" r:id="rId94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proofErr w:type="spellStart"/>
            <w:r w:rsidRPr="00CD7852">
              <w:rPr>
                <w:color w:val="000000"/>
                <w:kern w:val="1"/>
              </w:rPr>
              <w:t>ш</w:t>
            </w:r>
            <w:proofErr w:type="spellEnd"/>
            <w:r w:rsidRPr="00CD7852">
              <w:rPr>
                <w:color w:val="000000"/>
                <w:kern w:val="1"/>
              </w:rPr>
              <w:t xml:space="preserve">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9pt;height:19pt" o:ole="" fillcolor="window">
                  <v:imagedata r:id="rId95" o:title=""/>
                </v:shape>
                <o:OLEObject Type="Embed" ProgID="Equation.3" ShapeID="_x0000_i1064" DrawAspect="Content" ObjectID="_1665866597" r:id="rId96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5pt;height:33.95pt" o:ole="" fillcolor="window">
                  <v:imagedata r:id="rId97" o:title=""/>
                </v:shape>
                <o:OLEObject Type="Embed" ProgID="Equation.3" ShapeID="_x0000_i1065" DrawAspect="Content" ObjectID="_1665866598" r:id="rId9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55pt;height:48.9pt" o:ole="" fillcolor="window">
                  <v:imagedata r:id="rId99" o:title=""/>
                </v:shape>
                <o:OLEObject Type="Embed" ProgID="Equation.3" ShapeID="_x0000_i1066" DrawAspect="Content" ObjectID="_1665866599" r:id="rId100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8pt;height:42.1pt" o:ole="" fillcolor="window">
                  <v:imagedata r:id="rId101" o:title=""/>
                </v:shape>
                <o:OLEObject Type="Embed" ProgID="Equation.3" ShapeID="_x0000_i1067" DrawAspect="Content" ObjectID="_1665866600" r:id="rId102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FD1C32" w:rsidRPr="00CD7852" w:rsidRDefault="00FD1C32" w:rsidP="00FD1C32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0</w:t>
            </w:r>
            <w:proofErr w:type="gramEnd"/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9pt;height:19pt" o:ole="" fillcolor="window">
                  <v:imagedata r:id="rId103" o:title=""/>
                </v:shape>
                <o:OLEObject Type="Embed" ProgID="Equation.3" ShapeID="_x0000_i1068" DrawAspect="Content" ObjectID="_1665866601" r:id="rId104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9pt;height:19pt" o:ole="" fillcolor="window">
                  <v:imagedata r:id="rId105" o:title=""/>
                </v:shape>
                <o:OLEObject Type="Embed" ProgID="Equation.3" ShapeID="_x0000_i1069" DrawAspect="Content" ObjectID="_1665866602" r:id="rId106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Тж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  <w:r w:rsidRPr="00CD7852">
              <w:rPr>
                <w:color w:val="000000"/>
                <w:kern w:val="1"/>
              </w:rPr>
              <w:t xml:space="preserve">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7.9pt;height:33.95pt" o:ole="" fillcolor="window">
                  <v:imagedata r:id="rId107" o:title=""/>
                </v:shape>
                <o:OLEObject Type="Embed" ProgID="Equation.3" ShapeID="_x0000_i1070" DrawAspect="Content" ObjectID="_1665866603" r:id="rId108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85pt;height:12.9pt" o:ole="" fillcolor="window">
                  <v:imagedata r:id="rId109" o:title=""/>
                </v:shape>
                <o:OLEObject Type="Embed" ProgID="Equation.DSMT4" ShapeID="_x0000_i1071" DrawAspect="Content" ObjectID="_1665866604" r:id="rId110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85pt;height:12.9pt" o:ole="" fillcolor="window">
                  <v:imagedata r:id="rId109" o:title=""/>
                </v:shape>
                <o:OLEObject Type="Embed" ProgID="Equation.DSMT4" ShapeID="_x0000_i1072" DrawAspect="Content" ObjectID="_1665866605" r:id="rId111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8pt;height:14.25pt" o:ole="" fillcolor="window">
                  <v:imagedata r:id="rId112" o:title=""/>
                </v:shape>
                <o:OLEObject Type="Embed" ProgID="Equation.3" ShapeID="_x0000_i1073" DrawAspect="Content" ObjectID="_1665866606" r:id="rId113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8pt;height:14.25pt" o:ole="" fillcolor="window">
                  <v:imagedata r:id="rId112" o:title=""/>
                </v:shape>
                <o:OLEObject Type="Embed" ProgID="Equation.3" ShapeID="_x0000_i1074" DrawAspect="Content" ObjectID="_1665866607" r:id="rId114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</w:t>
            </w:r>
            <w:proofErr w:type="gramStart"/>
            <w:r w:rsidRPr="00CD7852">
              <w:rPr>
                <w:color w:val="000000"/>
                <w:kern w:val="1"/>
              </w:rPr>
              <w:t>2</w:t>
            </w:r>
            <w:proofErr w:type="gramEnd"/>
            <w:r w:rsidRPr="00CD7852">
              <w:rPr>
                <w:color w:val="000000"/>
                <w:kern w:val="1"/>
              </w:rPr>
              <w:t>/с; определяется по температуре пограничного слоя</w:t>
            </w:r>
          </w:p>
          <w:p w:rsidR="00FD1C32" w:rsidRPr="00CD7852" w:rsidRDefault="00FD1C32" w:rsidP="00FD1C32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25pt;height:15.6pt" o:ole="" fillcolor="window">
                  <v:imagedata r:id="rId115" o:title=""/>
                </v:shape>
                <o:OLEObject Type="Embed" ProgID="Equation.3" ShapeID="_x0000_i1075" DrawAspect="Content" ObjectID="_1665866608" r:id="rId116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5pt;height:29.2pt" o:ole="" fillcolor="window">
                  <v:imagedata r:id="rId117" o:title=""/>
                </v:shape>
                <o:OLEObject Type="Embed" ProgID="Equation.3" ShapeID="_x0000_i1076" DrawAspect="Content" ObjectID="_1665866609" r:id="rId11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</w:t>
            </w:r>
            <w:r w:rsidRPr="00CD7852">
              <w:rPr>
                <w:color w:val="000000"/>
                <w:kern w:val="1"/>
              </w:rPr>
              <w:lastRenderedPageBreak/>
              <w:t>среды, град.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proofErr w:type="gramStart"/>
            <w:r w:rsidRPr="00CD7852">
              <w:rPr>
                <w:color w:val="000000"/>
                <w:kern w:val="1"/>
              </w:rPr>
              <w:t xml:space="preserve"> .</w:t>
            </w:r>
            <w:proofErr w:type="gramEnd"/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FD1C32" w:rsidRPr="00CD7852" w:rsidRDefault="00FD1C32" w:rsidP="00FD1C32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6.95pt;height:19pt" o:ole="" fillcolor="window">
                  <v:imagedata r:id="rId119" o:title=""/>
                </v:shape>
                <o:OLEObject Type="Embed" ProgID="Equation.3" ShapeID="_x0000_i1077" DrawAspect="Content" ObjectID="_1665866610" r:id="rId120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FD1C32" w:rsidRPr="00CD7852" w:rsidRDefault="00FD1C32" w:rsidP="00FD1C32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</w:t>
            </w:r>
            <w:proofErr w:type="spellStart"/>
            <w:r w:rsidRPr="00CD7852">
              <w:rPr>
                <w:color w:val="000000"/>
                <w:kern w:val="1"/>
              </w:rPr>
              <w:t>n</w:t>
            </w:r>
            <w:proofErr w:type="spellEnd"/>
            <w:r w:rsidRPr="00CD7852">
              <w:rPr>
                <w:color w:val="000000"/>
                <w:kern w:val="1"/>
              </w:rPr>
              <w:t>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</w:t>
            </w:r>
            <w:proofErr w:type="spellEnd"/>
            <w:r w:rsidRPr="00CD7852">
              <w:rPr>
                <w:color w:val="000000"/>
                <w:kern w:val="1"/>
              </w:rPr>
              <w:t>·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</w:rPr>
              <w:t xml:space="preserve"> )</w:t>
            </w:r>
            <w:proofErr w:type="gramEnd"/>
            <w:r w:rsidRPr="00CD7852">
              <w:rPr>
                <w:color w:val="000000"/>
                <w:kern w:val="1"/>
              </w:rPr>
              <w:t xml:space="preserve"> увеличивается на 30 %.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FD1C32" w:rsidRPr="00CD7852" w:rsidRDefault="00FD1C32" w:rsidP="00FD1C32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15pt;height:30.55pt" o:ole="" fillcolor="window">
                  <v:imagedata r:id="rId121" o:title=""/>
                </v:shape>
                <o:OLEObject Type="Embed" ProgID="Equation.3" ShapeID="_x0000_i1078" DrawAspect="Content" ObjectID="_1665866611" r:id="rId122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FD1C32" w:rsidRPr="00CD7852" w:rsidRDefault="00FD1C32" w:rsidP="00FD1C32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4pt;height:30.55pt" o:ole="" fillcolor="window">
                  <v:imagedata r:id="rId123" o:title=""/>
                </v:shape>
                <o:OLEObject Type="Embed" ProgID="Equation.3" ShapeID="_x0000_i1079" DrawAspect="Content" ObjectID="_1665866612" r:id="rId124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FD1C32" w:rsidRPr="00CD7852" w:rsidRDefault="00FD1C32" w:rsidP="00FD1C32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</w:rPr>
              <w:t>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FD1C32" w:rsidRPr="00CD7852" w:rsidRDefault="00FD1C32" w:rsidP="00FD1C32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85pt;height:19pt" o:ole="" fillcolor="window">
                  <v:imagedata r:id="rId125" o:title=""/>
                </v:shape>
                <o:OLEObject Type="Embed" ProgID="Equation.3" ShapeID="_x0000_i1080" DrawAspect="Content" ObjectID="_1665866613" r:id="rId126"/>
              </w:object>
            </w:r>
          </w:p>
          <w:p w:rsidR="00FD1C32" w:rsidRPr="00CD7852" w:rsidRDefault="00FD1C32" w:rsidP="00FD1C32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FD1C32" w:rsidRPr="00CD7852" w:rsidRDefault="00FD1C32" w:rsidP="00FD1C32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7.9pt;height:19pt" o:ole="" fillcolor="window">
                  <v:imagedata r:id="rId127" o:title=""/>
                </v:shape>
                <o:OLEObject Type="Embed" ProgID="Equation.3" ShapeID="_x0000_i1081" DrawAspect="Content" ObjectID="_1665866614" r:id="rId128"/>
              </w:object>
            </w:r>
          </w:p>
          <w:p w:rsidR="00FD1C32" w:rsidRPr="00CD7852" w:rsidRDefault="00FD1C32" w:rsidP="001C05BA">
            <w:pPr>
              <w:numPr>
                <w:ilvl w:val="0"/>
                <w:numId w:val="7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FD1C32" w:rsidRPr="00CD7852" w:rsidRDefault="00FD1C32" w:rsidP="00FD1C32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821"/>
              <w:gridCol w:w="1459"/>
            </w:tblGrid>
            <w:tr w:rsidR="00FD1C32" w:rsidRPr="00CD7852" w:rsidTr="00FD1C32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FD1C32" w:rsidRPr="00CD7852" w:rsidRDefault="00FD1C32" w:rsidP="00FD1C32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proofErr w:type="gramStart"/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</w:t>
                  </w:r>
                  <w:r>
                    <w:rPr>
                      <w:color w:val="000000"/>
                      <w:kern w:val="1"/>
                    </w:rPr>
                    <w:lastRenderedPageBreak/>
                    <w:t xml:space="preserve">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FD1C32" w:rsidRPr="00CD7852" w:rsidTr="00FD1C32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FD1C32" w:rsidRPr="00CD7852" w:rsidRDefault="00FD1C32" w:rsidP="00FD1C32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излучением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FD1C32" w:rsidRPr="00CD7852" w:rsidRDefault="00FD1C32" w:rsidP="00FD1C32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FD1C32" w:rsidRPr="00CD7852" w:rsidTr="00FD1C32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lastRenderedPageBreak/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FD1C32" w:rsidRPr="00CD7852" w:rsidTr="00FD1C32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FD1C32" w:rsidRPr="00CD7852" w:rsidRDefault="00FD1C32" w:rsidP="00FD1C32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1"/>
            <w:bookmarkEnd w:id="2"/>
          </w:tbl>
          <w:p w:rsidR="00FD1C32" w:rsidRPr="00457C1A" w:rsidRDefault="00FD1C32" w:rsidP="00FD1C32">
            <w:pPr>
              <w:rPr>
                <w:i/>
                <w:highlight w:val="yellow"/>
              </w:rPr>
            </w:pPr>
          </w:p>
        </w:tc>
      </w:tr>
    </w:tbl>
    <w:p w:rsidR="00FD1C32" w:rsidRPr="00F12234" w:rsidRDefault="00FD1C32" w:rsidP="00FD1C32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FD1C32" w:rsidRDefault="00FD1C32" w:rsidP="00FD1C32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FD1C32" w:rsidRPr="00784B2D" w:rsidRDefault="00FD1C32" w:rsidP="00FD1C32">
      <w:pPr>
        <w:rPr>
          <w:i/>
        </w:rPr>
      </w:pPr>
    </w:p>
    <w:p w:rsidR="00FD1C32" w:rsidRPr="00B03358" w:rsidRDefault="00FD1C32" w:rsidP="00FD1C32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FD1C32" w:rsidRPr="00B03358" w:rsidRDefault="00FD1C32" w:rsidP="00FD1C32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FD1C32" w:rsidRPr="00B03358" w:rsidRDefault="00FD1C32" w:rsidP="00FD1C32">
      <w:r w:rsidRPr="00B03358"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FD1C32" w:rsidRDefault="00FD1C32" w:rsidP="00FD1C32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proofErr w:type="gramStart"/>
      <w:r w:rsidRPr="00B03358">
        <w:t>обучающийся</w:t>
      </w:r>
      <w:proofErr w:type="gramEnd"/>
      <w:r w:rsidRPr="00B03358">
        <w:t xml:space="preserve">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FD1C32" w:rsidRPr="00457C1A" w:rsidRDefault="00FD1C32" w:rsidP="00FD1C32">
      <w:pPr>
        <w:shd w:val="clear" w:color="auto" w:fill="FFFFFF" w:themeFill="background1"/>
        <w:rPr>
          <w:i/>
          <w:color w:val="C00000"/>
          <w:highlight w:val="yellow"/>
        </w:rPr>
      </w:pPr>
    </w:p>
    <w:p w:rsidR="00FD1C32" w:rsidRPr="00C17915" w:rsidRDefault="00FD1C32" w:rsidP="00FD1C32">
      <w:pPr>
        <w:tabs>
          <w:tab w:val="left" w:pos="851"/>
        </w:tabs>
        <w:rPr>
          <w:i/>
          <w:color w:val="C00000"/>
        </w:rPr>
      </w:pPr>
    </w:p>
    <w:p w:rsidR="00FD1C32" w:rsidRDefault="00FD1C32" w:rsidP="00FD1C32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FD1C32" w:rsidSect="00FD1C32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FD1C32" w:rsidRPr="00761F72" w:rsidRDefault="00FD1C32" w:rsidP="00FD1C32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FD1C32" w:rsidRPr="00DE2567" w:rsidRDefault="00FD1C32" w:rsidP="00FD1C32">
      <w:pPr>
        <w:ind w:firstLine="567"/>
        <w:rPr>
          <w:b/>
          <w:color w:val="000000"/>
        </w:rPr>
      </w:pPr>
      <w:r>
        <w:rPr>
          <w:b/>
          <w:color w:val="000000"/>
        </w:rPr>
        <w:t xml:space="preserve"> а) основная литература:</w:t>
      </w:r>
    </w:p>
    <w:p w:rsidR="00FD1C32" w:rsidRDefault="00FD1C32" w:rsidP="00FD1C32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</w:t>
      </w:r>
      <w:proofErr w:type="gramStart"/>
      <w:r w:rsidRPr="00B44177">
        <w:rPr>
          <w:color w:val="000000"/>
        </w:rPr>
        <w:t xml:space="preserve"> :</w:t>
      </w:r>
      <w:proofErr w:type="gramEnd"/>
      <w:r w:rsidRPr="00B44177">
        <w:rPr>
          <w:color w:val="000000"/>
        </w:rPr>
        <w:t xml:space="preserve">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29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FD1C32" w:rsidRPr="00787BA0" w:rsidRDefault="00FD1C32" w:rsidP="00FD1C32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</w:t>
      </w:r>
      <w:proofErr w:type="gramStart"/>
      <w:r w:rsidRPr="00E35D8F">
        <w:rPr>
          <w:color w:val="000000"/>
        </w:rPr>
        <w:t xml:space="preserve"> :</w:t>
      </w:r>
      <w:proofErr w:type="gramEnd"/>
      <w:r w:rsidRPr="00E35D8F">
        <w:rPr>
          <w:color w:val="000000"/>
        </w:rPr>
        <w:t xml:space="preserve">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FD1C32" w:rsidRPr="00DE2567" w:rsidRDefault="00012947" w:rsidP="00FD1C32">
      <w:pPr>
        <w:ind w:firstLine="567"/>
        <w:jc w:val="both"/>
        <w:rPr>
          <w:b/>
          <w:color w:val="000000"/>
        </w:rPr>
      </w:pPr>
      <w:hyperlink r:id="rId131" w:anchor="none" w:history="1">
        <w:r w:rsidR="00FD1C32" w:rsidRPr="00BF73CC">
          <w:t> </w:t>
        </w:r>
      </w:hyperlink>
      <w:r w:rsidR="00FD1C32" w:rsidRPr="00BF73CC">
        <w:t xml:space="preserve">  </w:t>
      </w:r>
      <w:hyperlink r:id="rId132" w:anchor="none" w:history="1">
        <w:r w:rsidR="00FD1C32" w:rsidRPr="00BF73CC">
          <w:t> </w:t>
        </w:r>
      </w:hyperlink>
      <w:r w:rsidR="00FD1C32" w:rsidRPr="00DE2567">
        <w:rPr>
          <w:b/>
          <w:color w:val="000000"/>
        </w:rPr>
        <w:t xml:space="preserve"> </w:t>
      </w:r>
    </w:p>
    <w:p w:rsidR="00FD1C32" w:rsidRPr="00DE2567" w:rsidRDefault="00FD1C32" w:rsidP="00FD1C32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FD1C32" w:rsidRDefault="00FD1C32" w:rsidP="00FD1C3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>: Издательский дом МЭИ, 2017. - ISBN 978-5-383-01134-8 - Текст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электронный // ЭБС "Консультант студента" : [сайт]. - URL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</w:t>
      </w:r>
      <w:hyperlink r:id="rId133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FD1C32" w:rsidRDefault="00FD1C32" w:rsidP="00FD1C3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 xml:space="preserve">Цветков Ф.Ф., </w:t>
      </w:r>
      <w:proofErr w:type="spellStart"/>
      <w:r w:rsidRPr="002B00DE">
        <w:rPr>
          <w:color w:val="000000"/>
        </w:rPr>
        <w:t>Тепломассообмен</w:t>
      </w:r>
      <w:proofErr w:type="spellEnd"/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4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FD1C32" w:rsidRPr="00FF5B56" w:rsidRDefault="00FD1C32" w:rsidP="00FD1C32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5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FD1C32" w:rsidRPr="00811237" w:rsidRDefault="00FD1C32" w:rsidP="00FD1C32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FD1C32" w:rsidRPr="00811237" w:rsidRDefault="00FD1C32" w:rsidP="00FD1C32">
      <w:pPr>
        <w:pStyle w:val="Style7"/>
        <w:spacing w:before="240" w:after="120"/>
        <w:rPr>
          <w:b/>
        </w:rPr>
      </w:pPr>
      <w:r w:rsidRPr="00811237">
        <w:t>1. Матвеева, Г. Н. Экспериментальное исследование процессов теплообмена</w:t>
      </w:r>
      <w:proofErr w:type="gramStart"/>
      <w:r w:rsidRPr="00811237">
        <w:t xml:space="preserve"> :</w:t>
      </w:r>
      <w:proofErr w:type="gramEnd"/>
      <w:r w:rsidRPr="00811237">
        <w:t xml:space="preserve">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>. изд. 2008 г. - Магнитогорск: МГТУ, 2011.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6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FD1C32" w:rsidRPr="00811237" w:rsidRDefault="00FD1C32" w:rsidP="00FD1C32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proofErr w:type="gramStart"/>
      <w:r w:rsidRPr="00811237">
        <w:t xml:space="preserve"> ;</w:t>
      </w:r>
      <w:proofErr w:type="gramEnd"/>
      <w:r w:rsidRPr="00811237">
        <w:t xml:space="preserve"> МГТУ. - Магнитогорск</w:t>
      </w:r>
      <w:proofErr w:type="gramStart"/>
      <w:r w:rsidRPr="00811237">
        <w:t xml:space="preserve"> :</w:t>
      </w:r>
      <w:proofErr w:type="gramEnd"/>
      <w:r w:rsidRPr="00811237">
        <w:t xml:space="preserve"> МГТУ, 2013.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7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FD1C32" w:rsidRPr="00811237" w:rsidRDefault="00FD1C32" w:rsidP="00FD1C32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35"/>
        <w:gridCol w:w="3023"/>
      </w:tblGrid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 xml:space="preserve">Наименование </w:t>
            </w:r>
            <w:proofErr w:type="gramStart"/>
            <w:r w:rsidRPr="00811237">
              <w:rPr>
                <w:lang w:bidi="en-US"/>
              </w:rPr>
              <w:t>ПО</w:t>
            </w:r>
            <w:proofErr w:type="gram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lastRenderedPageBreak/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FD1C32" w:rsidRPr="00811237" w:rsidTr="00FD1C32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</w:tr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FD1C32" w:rsidRPr="00811237" w:rsidTr="00FD1C32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</w:tr>
      <w:tr w:rsidR="00FD1C32" w:rsidRPr="00811237" w:rsidTr="00FD1C32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</w:pPr>
            <w:r w:rsidRPr="00811237">
              <w:t>Д-1227 от 8.10.2018</w:t>
            </w:r>
          </w:p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C32" w:rsidRPr="00811237" w:rsidRDefault="00FD1C32" w:rsidP="00FD1C32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FD1C32" w:rsidRPr="00811237" w:rsidRDefault="00FD1C32" w:rsidP="00FD1C32">
            <w:pPr>
              <w:pStyle w:val="Style7"/>
              <w:widowControl/>
              <w:ind w:left="567"/>
              <w:jc w:val="center"/>
            </w:pPr>
          </w:p>
        </w:tc>
      </w:tr>
    </w:tbl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Федеральный институт промышленной собственности</w:t>
      </w:r>
      <w:proofErr w:type="gramStart"/>
      <w:r w:rsidRPr="00811237">
        <w:t xml:space="preserve"> :</w:t>
      </w:r>
      <w:proofErr w:type="gramEnd"/>
      <w:r w:rsidRPr="00811237">
        <w:t xml:space="preserve"> сайт РОСПАТЕНТА / ФИПС. – Москва</w:t>
      </w:r>
      <w:proofErr w:type="gramStart"/>
      <w:r w:rsidRPr="00811237">
        <w:t xml:space="preserve"> :</w:t>
      </w:r>
      <w:proofErr w:type="gramEnd"/>
      <w:r w:rsidRPr="00811237">
        <w:t xml:space="preserve"> ФИПС, 2009 –  . – URL: </w:t>
      </w:r>
      <w:hyperlink r:id="rId138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Российский индекс научного цитирования (РИНЦ)</w:t>
      </w:r>
      <w:proofErr w:type="gramStart"/>
      <w:r w:rsidRPr="00811237">
        <w:t xml:space="preserve"> :</w:t>
      </w:r>
      <w:proofErr w:type="gramEnd"/>
      <w:r w:rsidRPr="00811237"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39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>)</w:t>
      </w:r>
      <w:proofErr w:type="gramStart"/>
      <w:r w:rsidRPr="00811237">
        <w:t xml:space="preserve"> :</w:t>
      </w:r>
      <w:proofErr w:type="gramEnd"/>
      <w:r w:rsidRPr="00811237">
        <w:t xml:space="preserve"> поисковая система : сайт. – URL: </w:t>
      </w:r>
      <w:hyperlink r:id="rId140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Единое окно доступа к информационным ресурсам</w:t>
      </w:r>
      <w:proofErr w:type="gramStart"/>
      <w:r w:rsidRPr="00811237">
        <w:t xml:space="preserve"> :</w:t>
      </w:r>
      <w:proofErr w:type="gramEnd"/>
      <w:r w:rsidRPr="00811237">
        <w:t xml:space="preserve"> электронная библиотека : сайт / ФГАУ ГНИИ ИТТ "ИНФОРМИКА". – Москва, 2005. –   . –URL: </w:t>
      </w:r>
      <w:hyperlink r:id="rId141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Электронная база периодических изданий / ООО «ИВИС. – URL: </w:t>
      </w:r>
      <w:hyperlink r:id="rId142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Российская Государственная библиотека. Каталоги</w:t>
      </w:r>
      <w:proofErr w:type="gramStart"/>
      <w:r w:rsidRPr="00811237">
        <w:t xml:space="preserve"> :</w:t>
      </w:r>
      <w:proofErr w:type="gramEnd"/>
      <w:r w:rsidRPr="00811237">
        <w:t xml:space="preserve"> сайт / Российская государственная библиотека. – Москва</w:t>
      </w:r>
      <w:proofErr w:type="gramStart"/>
      <w:r w:rsidRPr="00811237">
        <w:t xml:space="preserve"> :</w:t>
      </w:r>
      <w:proofErr w:type="gramEnd"/>
      <w:r w:rsidRPr="00811237">
        <w:t xml:space="preserve"> РГБ, 2003 –    .  URL: </w:t>
      </w:r>
      <w:hyperlink r:id="rId143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4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Университетская информационная система РОССИЯ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 / НИВЦ ; Экономический факультет МГУ. – Москва</w:t>
      </w:r>
      <w:proofErr w:type="gramStart"/>
      <w:r w:rsidRPr="00811237">
        <w:t xml:space="preserve"> :</w:t>
      </w:r>
      <w:proofErr w:type="gramEnd"/>
      <w:r w:rsidRPr="00811237">
        <w:t xml:space="preserve"> НИВЦ, 1997 –   . – URL: </w:t>
      </w:r>
      <w:hyperlink r:id="rId145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6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lastRenderedPageBreak/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Scopus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7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полнотекстовых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8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коллекция научных протоколов по различным отраслям знаний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9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научных материалов в области физических наук и инжиниринга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0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справочных изданий по всем отраслям знаний: сайт. – URL: </w:t>
      </w:r>
      <w:hyperlink r:id="rId151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zbMATH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база данных по чистой и прикладной математике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2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3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Архив научных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>. – Москва</w:t>
      </w:r>
      <w:proofErr w:type="gramStart"/>
      <w:r w:rsidRPr="00811237">
        <w:t xml:space="preserve"> :</w:t>
      </w:r>
      <w:proofErr w:type="gramEnd"/>
      <w:r w:rsidRPr="00811237">
        <w:t xml:space="preserve"> НЭИКОН, 2013 –   . – URL: </w:t>
      </w:r>
      <w:hyperlink r:id="rId154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55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FD1C32" w:rsidRPr="00811237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РУКОНТ</w:t>
      </w:r>
      <w:proofErr w:type="gramStart"/>
      <w:r w:rsidRPr="00811237">
        <w:t xml:space="preserve"> :</w:t>
      </w:r>
      <w:proofErr w:type="gramEnd"/>
      <w:r w:rsidRPr="00811237"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6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FD1C32" w:rsidRPr="00787BA0" w:rsidRDefault="00FD1C32" w:rsidP="001C05BA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7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FD1C32" w:rsidRPr="00FF5B56" w:rsidRDefault="00FD1C32" w:rsidP="00FD1C32">
      <w:pPr>
        <w:pStyle w:val="Style7"/>
        <w:spacing w:before="240"/>
        <w:ind w:left="720"/>
        <w:rPr>
          <w:b/>
        </w:rPr>
      </w:pPr>
    </w:p>
    <w:p w:rsidR="00FD1C32" w:rsidRPr="00811237" w:rsidRDefault="00FD1C32" w:rsidP="001C05BA">
      <w:pPr>
        <w:pStyle w:val="Style7"/>
        <w:numPr>
          <w:ilvl w:val="0"/>
          <w:numId w:val="17"/>
        </w:numPr>
        <w:spacing w:before="240"/>
        <w:jc w:val="center"/>
        <w:rPr>
          <w:b/>
        </w:rPr>
      </w:pPr>
      <w:r w:rsidRPr="00811237">
        <w:rPr>
          <w:b/>
          <w:bCs/>
        </w:rPr>
        <w:lastRenderedPageBreak/>
        <w:t>Материально-техническое обеспечение дисциплины</w:t>
      </w:r>
    </w:p>
    <w:p w:rsidR="00FD1C32" w:rsidRPr="00811237" w:rsidRDefault="00FD1C32" w:rsidP="00FD1C32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>
        <w:t xml:space="preserve">и </w:t>
      </w:r>
      <w:r w:rsidR="004273B3">
        <w:t>практические</w:t>
      </w:r>
      <w:r>
        <w:t xml:space="preserve"> </w:t>
      </w:r>
      <w:r w:rsidRPr="00811237">
        <w:t>занятия, самостоятельная работа, консультации (столбец ВНКР), зачет.</w:t>
      </w:r>
    </w:p>
    <w:p w:rsidR="00FD1C32" w:rsidRPr="00811237" w:rsidRDefault="00FD1C32" w:rsidP="00FD1C32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5068"/>
      </w:tblGrid>
      <w:tr w:rsidR="00FD1C32" w:rsidRPr="00811237" w:rsidTr="00FD1C32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811237" w:rsidRDefault="00FD1C32" w:rsidP="00FD1C32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1C32" w:rsidRPr="00811237" w:rsidRDefault="00FD1C32" w:rsidP="00FD1C32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FD1C32" w:rsidRPr="00811237" w:rsidTr="00FD1C32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proofErr w:type="spellStart"/>
            <w:r w:rsidRPr="00811237">
              <w:t>Мультимедийные</w:t>
            </w:r>
            <w:proofErr w:type="spellEnd"/>
            <w:r w:rsidRPr="00811237">
              <w:t xml:space="preserve"> средства хранения, передачи  и представления информации.</w:t>
            </w:r>
          </w:p>
        </w:tc>
      </w:tr>
      <w:tr w:rsidR="00FD1C32" w:rsidRPr="00811237" w:rsidTr="00FD1C32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 xml:space="preserve">Доска, </w:t>
            </w:r>
            <w:r>
              <w:t>мел.</w:t>
            </w:r>
          </w:p>
        </w:tc>
      </w:tr>
      <w:tr w:rsidR="00FD1C32" w:rsidRPr="00811237" w:rsidTr="00FD1C32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FD1C32" w:rsidRPr="00811237" w:rsidRDefault="00FD1C32" w:rsidP="00FD1C32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FD1C32" w:rsidRPr="00811237" w:rsidTr="00FD1C32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 xml:space="preserve">Помещения для самостоятельной работы </w:t>
            </w:r>
            <w:proofErr w:type="gramStart"/>
            <w:r w:rsidRPr="00811237">
              <w:t>обучающихся</w:t>
            </w:r>
            <w:proofErr w:type="gramEnd"/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C32" w:rsidRPr="00811237" w:rsidRDefault="00FD1C32" w:rsidP="00FD1C32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FD1C32" w:rsidRPr="00811237" w:rsidRDefault="00FD1C32" w:rsidP="00FD1C32">
      <w:pPr>
        <w:pStyle w:val="Style7"/>
        <w:spacing w:before="240" w:after="120"/>
        <w:ind w:left="567"/>
        <w:jc w:val="center"/>
      </w:pPr>
    </w:p>
    <w:p w:rsidR="001C7459" w:rsidRDefault="001C7459" w:rsidP="00FD1C32">
      <w:pPr>
        <w:tabs>
          <w:tab w:val="left" w:pos="851"/>
        </w:tabs>
        <w:jc w:val="center"/>
      </w:pPr>
    </w:p>
    <w:sectPr w:rsidR="001C7459" w:rsidSect="008574F3"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BF8" w:rsidRDefault="00B85BF8" w:rsidP="009378E5">
      <w:r>
        <w:separator/>
      </w:r>
    </w:p>
  </w:endnote>
  <w:endnote w:type="continuationSeparator" w:id="0">
    <w:p w:rsidR="00B85BF8" w:rsidRDefault="00B85BF8" w:rsidP="0093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BF8" w:rsidRDefault="00B85BF8" w:rsidP="009378E5">
      <w:r>
        <w:separator/>
      </w:r>
    </w:p>
  </w:footnote>
  <w:footnote w:type="continuationSeparator" w:id="0">
    <w:p w:rsidR="00B85BF8" w:rsidRDefault="00B85BF8" w:rsidP="009378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95" w:rsidRDefault="001D4D95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D4D95" w:rsidRDefault="001D4D95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D95" w:rsidRDefault="001D4D95" w:rsidP="00485769">
    <w:pPr>
      <w:pStyle w:val="a8"/>
      <w:framePr w:wrap="around" w:vAnchor="text" w:hAnchor="margin" w:xAlign="right" w:y="1"/>
      <w:rPr>
        <w:rStyle w:val="aa"/>
      </w:rPr>
    </w:pPr>
  </w:p>
  <w:p w:rsidR="001D4D95" w:rsidRPr="00372495" w:rsidRDefault="001D4D95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1D4D95" w:rsidRPr="00EF19EE" w:rsidRDefault="001D4D95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13"/>
  </w:num>
  <w:num w:numId="15">
    <w:abstractNumId w:val="9"/>
  </w:num>
  <w:num w:numId="16">
    <w:abstractNumId w:val="1"/>
    <w:lvlOverride w:ilvl="0">
      <w:startOverride w:val="1"/>
    </w:lvlOverride>
  </w:num>
  <w:num w:numId="17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DD8"/>
    <w:rsid w:val="00007FB9"/>
    <w:rsid w:val="00012947"/>
    <w:rsid w:val="00015A9B"/>
    <w:rsid w:val="000238C7"/>
    <w:rsid w:val="00045EE2"/>
    <w:rsid w:val="000520F3"/>
    <w:rsid w:val="00095247"/>
    <w:rsid w:val="000B5FF5"/>
    <w:rsid w:val="000C5C14"/>
    <w:rsid w:val="000F6878"/>
    <w:rsid w:val="000F6E9E"/>
    <w:rsid w:val="001407C3"/>
    <w:rsid w:val="00147B63"/>
    <w:rsid w:val="00182CB3"/>
    <w:rsid w:val="00195335"/>
    <w:rsid w:val="001C05BA"/>
    <w:rsid w:val="001C2C44"/>
    <w:rsid w:val="001C7459"/>
    <w:rsid w:val="001C75E1"/>
    <w:rsid w:val="001D4D95"/>
    <w:rsid w:val="001E7B69"/>
    <w:rsid w:val="001F2C57"/>
    <w:rsid w:val="00222B5F"/>
    <w:rsid w:val="00224413"/>
    <w:rsid w:val="00250719"/>
    <w:rsid w:val="00287D9E"/>
    <w:rsid w:val="00292B0D"/>
    <w:rsid w:val="002B1A07"/>
    <w:rsid w:val="002B1A92"/>
    <w:rsid w:val="002B36BD"/>
    <w:rsid w:val="002B54E7"/>
    <w:rsid w:val="002D4DD8"/>
    <w:rsid w:val="002F1B13"/>
    <w:rsid w:val="00350AB2"/>
    <w:rsid w:val="0035242E"/>
    <w:rsid w:val="0036711C"/>
    <w:rsid w:val="00373FF8"/>
    <w:rsid w:val="003C3767"/>
    <w:rsid w:val="003D19BB"/>
    <w:rsid w:val="003E482A"/>
    <w:rsid w:val="00417849"/>
    <w:rsid w:val="00420310"/>
    <w:rsid w:val="004273B3"/>
    <w:rsid w:val="00432FF7"/>
    <w:rsid w:val="004369C4"/>
    <w:rsid w:val="00463F25"/>
    <w:rsid w:val="00485769"/>
    <w:rsid w:val="004E06EC"/>
    <w:rsid w:val="00500F7A"/>
    <w:rsid w:val="00516CBD"/>
    <w:rsid w:val="00564546"/>
    <w:rsid w:val="00577B78"/>
    <w:rsid w:val="005A3885"/>
    <w:rsid w:val="005B11B7"/>
    <w:rsid w:val="005B1F68"/>
    <w:rsid w:val="005C655B"/>
    <w:rsid w:val="005D234F"/>
    <w:rsid w:val="00607D5C"/>
    <w:rsid w:val="0062759A"/>
    <w:rsid w:val="006757E3"/>
    <w:rsid w:val="00693570"/>
    <w:rsid w:val="0069529E"/>
    <w:rsid w:val="006C1BF9"/>
    <w:rsid w:val="00700087"/>
    <w:rsid w:val="0071655B"/>
    <w:rsid w:val="00722583"/>
    <w:rsid w:val="00733C13"/>
    <w:rsid w:val="00741BF3"/>
    <w:rsid w:val="007612B6"/>
    <w:rsid w:val="00761F72"/>
    <w:rsid w:val="00784B2D"/>
    <w:rsid w:val="00786141"/>
    <w:rsid w:val="007B7955"/>
    <w:rsid w:val="0081511E"/>
    <w:rsid w:val="00820211"/>
    <w:rsid w:val="008574F3"/>
    <w:rsid w:val="008648A0"/>
    <w:rsid w:val="00866DC6"/>
    <w:rsid w:val="008A27EF"/>
    <w:rsid w:val="008B2086"/>
    <w:rsid w:val="008D765B"/>
    <w:rsid w:val="008E3EA9"/>
    <w:rsid w:val="008F37B3"/>
    <w:rsid w:val="009378E5"/>
    <w:rsid w:val="00964040"/>
    <w:rsid w:val="0099536C"/>
    <w:rsid w:val="009A50F0"/>
    <w:rsid w:val="009C60A3"/>
    <w:rsid w:val="009E0B04"/>
    <w:rsid w:val="009F5B35"/>
    <w:rsid w:val="00A107FF"/>
    <w:rsid w:val="00A1713F"/>
    <w:rsid w:val="00A32402"/>
    <w:rsid w:val="00A32C74"/>
    <w:rsid w:val="00A461B5"/>
    <w:rsid w:val="00A617F8"/>
    <w:rsid w:val="00A707F5"/>
    <w:rsid w:val="00AA1175"/>
    <w:rsid w:val="00AB58DF"/>
    <w:rsid w:val="00AC1C7A"/>
    <w:rsid w:val="00AD1782"/>
    <w:rsid w:val="00AF10C9"/>
    <w:rsid w:val="00B34E31"/>
    <w:rsid w:val="00B85BF8"/>
    <w:rsid w:val="00BA482A"/>
    <w:rsid w:val="00BF100B"/>
    <w:rsid w:val="00C12196"/>
    <w:rsid w:val="00C82A03"/>
    <w:rsid w:val="00C911FE"/>
    <w:rsid w:val="00CA012A"/>
    <w:rsid w:val="00CD08C0"/>
    <w:rsid w:val="00CE3FAF"/>
    <w:rsid w:val="00D36688"/>
    <w:rsid w:val="00D52EFE"/>
    <w:rsid w:val="00D8767C"/>
    <w:rsid w:val="00DA35E2"/>
    <w:rsid w:val="00DB6B2D"/>
    <w:rsid w:val="00DC748E"/>
    <w:rsid w:val="00DE7C71"/>
    <w:rsid w:val="00E968AD"/>
    <w:rsid w:val="00ED2EB0"/>
    <w:rsid w:val="00F12234"/>
    <w:rsid w:val="00F13C7B"/>
    <w:rsid w:val="00F22D8A"/>
    <w:rsid w:val="00F35B98"/>
    <w:rsid w:val="00F83E81"/>
    <w:rsid w:val="00F9024A"/>
    <w:rsid w:val="00F92802"/>
    <w:rsid w:val="00FD1C32"/>
    <w:rsid w:val="00FD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http://www.physics-regelman.com/high/Thermodynamics/1/22.gif" TargetMode="External"/><Relationship Id="rId84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hyperlink" Target="https://www.studentlibrary.ru/book/ISBN9785383011348.html" TargetMode="External"/><Relationship Id="rId138" Type="http://schemas.openxmlformats.org/officeDocument/2006/relationships/hyperlink" Target="http://www1.fips.ru/" TargetMode="External"/><Relationship Id="rId154" Type="http://schemas.openxmlformats.org/officeDocument/2006/relationships/hyperlink" Target="https://archive.neicon.ru/xmlui/" TargetMode="External"/><Relationship Id="rId159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image" Target="media/image52.wmf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7.bin"/><Relationship Id="rId144" Type="http://schemas.openxmlformats.org/officeDocument/2006/relationships/hyperlink" Target="http://magtu.ru:8085/marcweb2/Default.asp" TargetMode="External"/><Relationship Id="rId149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60" Type="http://schemas.microsoft.com/office/2007/relationships/stylesWithEffects" Target="stylesWithEffects.xml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134" Type="http://schemas.openxmlformats.org/officeDocument/2006/relationships/hyperlink" Target="https://www.studentlibrary.ru/book/ISBN9785383011720.html" TargetMode="External"/><Relationship Id="rId139" Type="http://schemas.openxmlformats.org/officeDocument/2006/relationships/hyperlink" Target="https://elibrary.ru/project_risc.asp" TargetMode="External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150" Type="http://schemas.openxmlformats.org/officeDocument/2006/relationships/hyperlink" Target="http://materials.springer.com/" TargetMode="External"/><Relationship Id="rId155" Type="http://schemas.openxmlformats.org/officeDocument/2006/relationships/hyperlink" Target="https://elibrary.ru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5.bin"/><Relationship Id="rId129" Type="http://schemas.openxmlformats.org/officeDocument/2006/relationships/hyperlink" Target="https://www.studentlibrary.ru/book/ISBN9785383011560.html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48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scholar.google.ru/" TargetMode="External"/><Relationship Id="rId145" Type="http://schemas.openxmlformats.org/officeDocument/2006/relationships/hyperlink" Target="https://uisrussia.msu.ru" TargetMode="External"/><Relationship Id="rId153" Type="http://schemas.openxmlformats.org/officeDocument/2006/relationships/hyperlink" Target="https://www.nature.com/siteinde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gi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30" Type="http://schemas.openxmlformats.org/officeDocument/2006/relationships/hyperlink" Target="https://www.studentlibrary.ru/book/ISBN9785930938418.html" TargetMode="External"/><Relationship Id="rId135" Type="http://schemas.openxmlformats.org/officeDocument/2006/relationships/hyperlink" Target="https://www.studentlibrary.ru/book/ISBN9785383011102.html" TargetMode="External"/><Relationship Id="rId143" Type="http://schemas.openxmlformats.org/officeDocument/2006/relationships/hyperlink" Target="https://www.rsl.ru/ru/4readers/catalogues/" TargetMode="External"/><Relationship Id="rId148" Type="http://schemas.openxmlformats.org/officeDocument/2006/relationships/hyperlink" Target="http://link.springer.com/" TargetMode="External"/><Relationship Id="rId151" Type="http://schemas.openxmlformats.org/officeDocument/2006/relationships/hyperlink" Target="http://www.springer.com/references" TargetMode="External"/><Relationship Id="rId156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0.wmf"/><Relationship Id="rId141" Type="http://schemas.openxmlformats.org/officeDocument/2006/relationships/hyperlink" Target="http://window.edu.ru/" TargetMode="External"/><Relationship Id="rId146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http://www.physics-regelman.com/high/Thermodynamics/1/19.gif" TargetMode="External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5.wmf"/><Relationship Id="rId131" Type="http://schemas.openxmlformats.org/officeDocument/2006/relationships/hyperlink" Target="http://znanium.com/catalog.php?bookinfo=486472" TargetMode="External"/><Relationship Id="rId136" Type="http://schemas.openxmlformats.org/officeDocument/2006/relationships/hyperlink" Target="https://magtu.informsystema.ru/uploader/fileUpload?name=989.pdf&amp;show=dcatalogues/1/1119153/989.pdf&amp;view=true" TargetMode="External"/><Relationship Id="rId157" Type="http://schemas.openxmlformats.org/officeDocument/2006/relationships/hyperlink" Target="http://twt.mpei.ac.ru/ochkov/VPU_Book_New/mas/index.html" TargetMode="Externa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hyperlink" Target="http://zbmath.org/" TargetMode="External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gif"/><Relationship Id="rId116" Type="http://schemas.openxmlformats.org/officeDocument/2006/relationships/oleObject" Target="embeddings/oleObject51.bin"/><Relationship Id="rId137" Type="http://schemas.openxmlformats.org/officeDocument/2006/relationships/hyperlink" Target="https://magtu.informsystema.ru/uploader/fileUpload?name=1242.pdf&amp;show=dcatalogues/1/1123323/1242.pdf&amp;view=true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6534</Words>
  <Characters>37250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s.matveev</cp:lastModifiedBy>
  <cp:revision>11</cp:revision>
  <cp:lastPrinted>2019-03-06T11:51:00Z</cp:lastPrinted>
  <dcterms:created xsi:type="dcterms:W3CDTF">2019-03-07T14:25:00Z</dcterms:created>
  <dcterms:modified xsi:type="dcterms:W3CDTF">2020-11-02T18:49:00Z</dcterms:modified>
</cp:coreProperties>
</file>